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E3286D" w:rsidRPr="001B344F" w14:paraId="139559EE" w14:textId="77777777" w:rsidTr="00355DEE">
        <w:trPr>
          <w:trHeight w:val="1728"/>
        </w:trPr>
        <w:tc>
          <w:tcPr>
            <w:tcW w:w="6930" w:type="dxa"/>
            <w:vAlign w:val="center"/>
          </w:tcPr>
          <w:p w14:paraId="4715DA76" w14:textId="6AE2708C" w:rsidR="00E3286D" w:rsidRPr="001B344F" w:rsidRDefault="002E39D0" w:rsidP="00E3286D">
            <w:pPr>
              <w:pStyle w:val="Title"/>
            </w:pPr>
            <w:proofErr w:type="spellStart"/>
            <w:r w:rsidRPr="001B344F">
              <w:t>Bakkahvammur</w:t>
            </w:r>
            <w:proofErr w:type="spellEnd"/>
            <w:r w:rsidRPr="001B344F">
              <w:t xml:space="preserve"> </w:t>
            </w:r>
            <w:proofErr w:type="spellStart"/>
            <w:r w:rsidRPr="001B344F">
              <w:t>hses</w:t>
            </w:r>
            <w:proofErr w:type="spellEnd"/>
            <w:r w:rsidRPr="001B344F">
              <w:t>.</w:t>
            </w:r>
          </w:p>
        </w:tc>
        <w:tc>
          <w:tcPr>
            <w:tcW w:w="2060" w:type="dxa"/>
            <w:vAlign w:val="center"/>
          </w:tcPr>
          <w:p w14:paraId="2C6AADAC" w14:textId="0C049AA8" w:rsidR="00E3286D" w:rsidRPr="001B344F" w:rsidRDefault="00E3286D" w:rsidP="00E3286D">
            <w:pPr>
              <w:spacing w:after="0"/>
              <w:jc w:val="right"/>
            </w:pPr>
          </w:p>
        </w:tc>
      </w:tr>
    </w:tbl>
    <w:p w14:paraId="63A7CD03" w14:textId="7918363A" w:rsidR="00E3286D" w:rsidRPr="001B344F" w:rsidRDefault="00E3286D" w:rsidP="003B49EC"/>
    <w:p w14:paraId="3770C5DB" w14:textId="1F9E18EC" w:rsidR="00E3286D" w:rsidRPr="001B344F" w:rsidRDefault="00DA76A2" w:rsidP="00FD35A6">
      <w:pPr>
        <w:pStyle w:val="Heading1"/>
      </w:pPr>
      <w:r w:rsidRPr="001B344F">
        <w:t>Instru</w:t>
      </w:r>
      <w:r w:rsidR="001B344F" w:rsidRPr="001B344F">
        <w:t>ctions</w:t>
      </w:r>
    </w:p>
    <w:p w14:paraId="7C632D42" w14:textId="60062F35" w:rsidR="00FD35A6" w:rsidRPr="001B344F" w:rsidRDefault="001B344F" w:rsidP="00D20540">
      <w:pPr>
        <w:spacing w:after="0"/>
      </w:pPr>
      <w:r>
        <w:t xml:space="preserve">The relevant information must be filled in, </w:t>
      </w:r>
      <w:r w:rsidRPr="001B344F">
        <w:rPr>
          <w:u w:val="single"/>
        </w:rPr>
        <w:t>if information is incorrect registration may be rejected</w:t>
      </w:r>
      <w:r>
        <w:t>. Fields marked</w:t>
      </w:r>
      <w:r w:rsidR="00156D2C" w:rsidRPr="001B344F">
        <w:t xml:space="preserve"> </w:t>
      </w:r>
      <w:r w:rsidR="00156D2C" w:rsidRPr="001B344F">
        <w:rPr>
          <w:b/>
          <w:bCs/>
          <w:color w:val="FF0000"/>
        </w:rPr>
        <w:t>*</w:t>
      </w:r>
      <w:r w:rsidR="00156D2C" w:rsidRPr="001B344F">
        <w:t xml:space="preserve"> </w:t>
      </w:r>
      <w:r>
        <w:t>are required</w:t>
      </w:r>
      <w:r w:rsidR="00156D2C" w:rsidRPr="001B344F">
        <w:t>.</w:t>
      </w:r>
      <w:r w:rsidR="00A10974">
        <w:t xml:space="preserve"> </w:t>
      </w:r>
      <w:r w:rsidR="00A10974" w:rsidRPr="00A10974">
        <w:t xml:space="preserve">When the application has been completed, it must be submitted with the </w:t>
      </w:r>
      <w:r w:rsidR="00A10974">
        <w:t>required</w:t>
      </w:r>
      <w:r w:rsidR="00A10974" w:rsidRPr="00A10974">
        <w:t xml:space="preserve"> documents to the </w:t>
      </w:r>
      <w:r w:rsidR="00D20540">
        <w:t xml:space="preserve">email </w:t>
      </w:r>
      <w:r w:rsidR="00A10974" w:rsidRPr="00A10974">
        <w:t>address: bakkahvammur@dalir.is</w:t>
      </w:r>
    </w:p>
    <w:p w14:paraId="03CC40DB" w14:textId="3FA29E1A" w:rsidR="00FD35A6" w:rsidRPr="001B344F" w:rsidRDefault="001B344F" w:rsidP="00FD35A6">
      <w:pPr>
        <w:pStyle w:val="Heading1"/>
      </w:pPr>
      <w:r>
        <w:t>Information</w:t>
      </w:r>
      <w:r w:rsidR="00156D2C" w:rsidRPr="001B344F">
        <w:t xml:space="preserve"> </w:t>
      </w:r>
      <w:r>
        <w:t>on</w:t>
      </w:r>
      <w:r w:rsidR="00156D2C" w:rsidRPr="001B344F">
        <w:t xml:space="preserve"> </w:t>
      </w:r>
      <w:r>
        <w:t>applicants</w:t>
      </w:r>
    </w:p>
    <w:tbl>
      <w:tblPr>
        <w:tblW w:w="10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5798"/>
        <w:gridCol w:w="5130"/>
      </w:tblGrid>
      <w:tr w:rsidR="0017268C" w:rsidRPr="001B344F" w14:paraId="03927D91" w14:textId="77777777" w:rsidTr="00912162">
        <w:trPr>
          <w:trHeight w:val="335"/>
        </w:trPr>
        <w:tc>
          <w:tcPr>
            <w:tcW w:w="5798" w:type="dxa"/>
          </w:tcPr>
          <w:p w14:paraId="4127D0A2" w14:textId="03F408A9" w:rsidR="0017268C" w:rsidRPr="001B344F" w:rsidRDefault="001B344F" w:rsidP="002556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</w:t>
            </w:r>
            <w:r w:rsidR="0017268C" w:rsidRPr="001B344F">
              <w:rPr>
                <w:sz w:val="20"/>
                <w:szCs w:val="20"/>
              </w:rPr>
              <w:t xml:space="preserve"> </w:t>
            </w:r>
            <w:r w:rsidR="0017268C" w:rsidRPr="001B344F">
              <w:rPr>
                <w:b/>
                <w:bCs/>
                <w:color w:val="FF0000"/>
                <w:sz w:val="20"/>
                <w:szCs w:val="20"/>
              </w:rPr>
              <w:t>*</w:t>
            </w:r>
          </w:p>
        </w:tc>
        <w:tc>
          <w:tcPr>
            <w:tcW w:w="5130" w:type="dxa"/>
          </w:tcPr>
          <w:p w14:paraId="7C59294E" w14:textId="61DBE955" w:rsidR="0017268C" w:rsidRPr="001B344F" w:rsidRDefault="0017268C" w:rsidP="00255629">
            <w:pPr>
              <w:rPr>
                <w:b/>
                <w:bCs/>
                <w:sz w:val="20"/>
                <w:szCs w:val="20"/>
              </w:rPr>
            </w:pPr>
            <w:r w:rsidRPr="001B344F">
              <w:rPr>
                <w:sz w:val="20"/>
                <w:szCs w:val="20"/>
              </w:rPr>
              <w:t>D</w:t>
            </w:r>
            <w:r w:rsidR="001B344F">
              <w:rPr>
                <w:sz w:val="20"/>
                <w:szCs w:val="20"/>
              </w:rPr>
              <w:t xml:space="preserve">ate of application </w:t>
            </w:r>
            <w:r w:rsidR="00557B4C" w:rsidRPr="001B344F">
              <w:rPr>
                <w:b/>
                <w:bCs/>
                <w:color w:val="FF0000"/>
                <w:sz w:val="20"/>
                <w:szCs w:val="20"/>
              </w:rPr>
              <w:t>*</w:t>
            </w:r>
          </w:p>
        </w:tc>
      </w:tr>
      <w:tr w:rsidR="0017268C" w:rsidRPr="001B344F" w14:paraId="0B5128F4" w14:textId="77777777" w:rsidTr="00CF6E57">
        <w:tc>
          <w:tcPr>
            <w:tcW w:w="5798" w:type="dxa"/>
          </w:tcPr>
          <w:p w14:paraId="6798A07C" w14:textId="4F8FB63E" w:rsidR="0017268C" w:rsidRPr="001B344F" w:rsidRDefault="001B344F" w:rsidP="002556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 address</w:t>
            </w:r>
            <w:r w:rsidR="0017268C" w:rsidRPr="001B344F">
              <w:rPr>
                <w:sz w:val="20"/>
                <w:szCs w:val="20"/>
              </w:rPr>
              <w:t xml:space="preserve"> </w:t>
            </w:r>
            <w:r w:rsidR="00557B4C" w:rsidRPr="001B344F">
              <w:rPr>
                <w:b/>
                <w:bCs/>
                <w:color w:val="FF0000"/>
                <w:sz w:val="20"/>
                <w:szCs w:val="20"/>
              </w:rPr>
              <w:t>*</w:t>
            </w:r>
          </w:p>
        </w:tc>
        <w:tc>
          <w:tcPr>
            <w:tcW w:w="5130" w:type="dxa"/>
          </w:tcPr>
          <w:p w14:paraId="098696BB" w14:textId="609AA0F5" w:rsidR="0017268C" w:rsidRPr="001B344F" w:rsidRDefault="001B344F" w:rsidP="002556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Social security number</w:t>
            </w:r>
            <w:r w:rsidR="0017268C" w:rsidRPr="001B344F">
              <w:rPr>
                <w:sz w:val="20"/>
                <w:szCs w:val="20"/>
              </w:rPr>
              <w:t xml:space="preserve"> </w:t>
            </w:r>
            <w:r w:rsidR="00557B4C" w:rsidRPr="001B344F">
              <w:rPr>
                <w:b/>
                <w:bCs/>
                <w:color w:val="FF0000"/>
                <w:sz w:val="20"/>
                <w:szCs w:val="20"/>
              </w:rPr>
              <w:t>*</w:t>
            </w:r>
          </w:p>
        </w:tc>
      </w:tr>
      <w:tr w:rsidR="0017268C" w:rsidRPr="001B344F" w14:paraId="3985CC24" w14:textId="77777777" w:rsidTr="00E8330C">
        <w:tc>
          <w:tcPr>
            <w:tcW w:w="5798" w:type="dxa"/>
          </w:tcPr>
          <w:p w14:paraId="6FC2BE6A" w14:textId="32BA3588" w:rsidR="0017268C" w:rsidRPr="001B344F" w:rsidRDefault="001B344F" w:rsidP="002556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Zip code and city</w:t>
            </w:r>
            <w:r w:rsidR="0017268C" w:rsidRPr="001B344F">
              <w:rPr>
                <w:sz w:val="20"/>
                <w:szCs w:val="20"/>
              </w:rPr>
              <w:t xml:space="preserve"> </w:t>
            </w:r>
            <w:r w:rsidR="00557B4C" w:rsidRPr="001B344F">
              <w:rPr>
                <w:b/>
                <w:bCs/>
                <w:color w:val="FF0000"/>
                <w:sz w:val="20"/>
                <w:szCs w:val="20"/>
              </w:rPr>
              <w:t>*</w:t>
            </w:r>
          </w:p>
        </w:tc>
        <w:tc>
          <w:tcPr>
            <w:tcW w:w="5130" w:type="dxa"/>
          </w:tcPr>
          <w:p w14:paraId="054B6C48" w14:textId="10BAFD56" w:rsidR="0017268C" w:rsidRPr="001B344F" w:rsidRDefault="001B344F" w:rsidP="002556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Legal address</w:t>
            </w:r>
            <w:r w:rsidR="0017268C" w:rsidRPr="001B344F">
              <w:rPr>
                <w:sz w:val="20"/>
                <w:szCs w:val="20"/>
              </w:rPr>
              <w:t xml:space="preserve"> </w:t>
            </w:r>
            <w:r w:rsidR="00557B4C" w:rsidRPr="001B344F">
              <w:rPr>
                <w:b/>
                <w:bCs/>
                <w:color w:val="FF0000"/>
                <w:sz w:val="20"/>
                <w:szCs w:val="20"/>
              </w:rPr>
              <w:t>*</w:t>
            </w:r>
          </w:p>
        </w:tc>
      </w:tr>
      <w:tr w:rsidR="0017268C" w:rsidRPr="001B344F" w14:paraId="7B4255DE" w14:textId="2CCAD862" w:rsidTr="00464F28">
        <w:tc>
          <w:tcPr>
            <w:tcW w:w="5798" w:type="dxa"/>
          </w:tcPr>
          <w:p w14:paraId="49AE1210" w14:textId="64A5F99A" w:rsidR="0017268C" w:rsidRPr="001B344F" w:rsidRDefault="001B344F" w:rsidP="002556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Phone number</w:t>
            </w:r>
            <w:r w:rsidR="0017268C" w:rsidRPr="001B344F">
              <w:rPr>
                <w:sz w:val="20"/>
                <w:szCs w:val="20"/>
              </w:rPr>
              <w:t xml:space="preserve"> </w:t>
            </w:r>
            <w:r w:rsidR="00557B4C" w:rsidRPr="001B344F">
              <w:rPr>
                <w:b/>
                <w:bCs/>
                <w:color w:val="FF0000"/>
                <w:sz w:val="20"/>
                <w:szCs w:val="20"/>
              </w:rPr>
              <w:t>*</w:t>
            </w:r>
          </w:p>
        </w:tc>
        <w:tc>
          <w:tcPr>
            <w:tcW w:w="5130" w:type="dxa"/>
            <w:tcBorders>
              <w:bottom w:val="single" w:sz="4" w:space="0" w:color="auto"/>
              <w:right w:val="single" w:sz="4" w:space="0" w:color="auto"/>
            </w:tcBorders>
          </w:tcPr>
          <w:p w14:paraId="7CDBFE24" w14:textId="5C15CA0E" w:rsidR="0017268C" w:rsidRPr="001B344F" w:rsidRDefault="001B344F" w:rsidP="002556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Union</w:t>
            </w:r>
            <w:r w:rsidR="0017268C" w:rsidRPr="001B344F">
              <w:rPr>
                <w:sz w:val="20"/>
                <w:szCs w:val="20"/>
              </w:rPr>
              <w:t xml:space="preserve"> </w:t>
            </w:r>
            <w:r w:rsidR="00557B4C" w:rsidRPr="001B344F">
              <w:rPr>
                <w:b/>
                <w:bCs/>
                <w:color w:val="FF0000"/>
                <w:sz w:val="20"/>
                <w:szCs w:val="20"/>
              </w:rPr>
              <w:t>*</w:t>
            </w:r>
          </w:p>
        </w:tc>
      </w:tr>
      <w:tr w:rsidR="00255629" w:rsidRPr="001B344F" w14:paraId="40E344C4" w14:textId="77777777" w:rsidTr="00C9253E">
        <w:tc>
          <w:tcPr>
            <w:tcW w:w="10928" w:type="dxa"/>
            <w:gridSpan w:val="2"/>
            <w:tcBorders>
              <w:top w:val="nil"/>
            </w:tcBorders>
          </w:tcPr>
          <w:p w14:paraId="06F6B0A4" w14:textId="0C8ABC78" w:rsidR="00255629" w:rsidRPr="001B344F" w:rsidRDefault="001B344F" w:rsidP="00255629">
            <w:r>
              <w:rPr>
                <w:b/>
                <w:bCs/>
                <w:sz w:val="20"/>
                <w:szCs w:val="20"/>
              </w:rPr>
              <w:t>Add spouse /</w:t>
            </w:r>
            <w:r w:rsidR="008047C8">
              <w:rPr>
                <w:b/>
                <w:bCs/>
                <w:sz w:val="20"/>
                <w:szCs w:val="20"/>
              </w:rPr>
              <w:t xml:space="preserve"> </w:t>
            </w:r>
            <w:r w:rsidR="00193D8A">
              <w:rPr>
                <w:b/>
                <w:bCs/>
                <w:sz w:val="20"/>
                <w:szCs w:val="20"/>
              </w:rPr>
              <w:t xml:space="preserve">another </w:t>
            </w:r>
            <w:r>
              <w:rPr>
                <w:b/>
                <w:bCs/>
                <w:sz w:val="20"/>
                <w:szCs w:val="20"/>
              </w:rPr>
              <w:t>resident</w:t>
            </w:r>
            <w:r w:rsidR="00255629" w:rsidRPr="001B344F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2E39D0" w:rsidRPr="001B344F" w14:paraId="2326A8A3" w14:textId="77777777" w:rsidTr="00C9253E">
        <w:trPr>
          <w:trHeight w:val="334"/>
        </w:trPr>
        <w:tc>
          <w:tcPr>
            <w:tcW w:w="10928" w:type="dxa"/>
            <w:gridSpan w:val="2"/>
          </w:tcPr>
          <w:p w14:paraId="7E5522D8" w14:textId="53044195" w:rsidR="002E39D0" w:rsidRPr="001B344F" w:rsidRDefault="002E39D0" w:rsidP="00255629">
            <w:pPr>
              <w:rPr>
                <w:sz w:val="20"/>
                <w:szCs w:val="20"/>
              </w:rPr>
            </w:pPr>
            <w:r w:rsidRPr="001B344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CD7C6CC" wp14:editId="098C519D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34290</wp:posOffset>
                      </wp:positionV>
                      <wp:extent cx="158750" cy="152400"/>
                      <wp:effectExtent l="0" t="0" r="12700" b="1905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8B6EF9" id="Rectangle 1" o:spid="_x0000_s1026" style="position:absolute;margin-left:65.05pt;margin-top:2.7pt;width:12.5pt;height:1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" fillcolor="#e8e8e8 [3207]" strokecolor="#737373 [1607]" strokeweight="1pt"/>
                  </w:pict>
                </mc:Fallback>
              </mc:AlternateContent>
            </w:r>
            <w:r w:rsidR="008047C8">
              <w:rPr>
                <w:sz w:val="20"/>
                <w:szCs w:val="20"/>
              </w:rPr>
              <w:t>Spouse</w:t>
            </w:r>
            <w:r w:rsidRPr="001B344F">
              <w:rPr>
                <w:sz w:val="20"/>
                <w:szCs w:val="20"/>
              </w:rPr>
              <w:t xml:space="preserve">                                               </w:t>
            </w:r>
          </w:p>
        </w:tc>
      </w:tr>
      <w:tr w:rsidR="002E39D0" w:rsidRPr="001B344F" w14:paraId="6D2A3444" w14:textId="170A06C6" w:rsidTr="00C9253E">
        <w:trPr>
          <w:trHeight w:val="400"/>
        </w:trPr>
        <w:tc>
          <w:tcPr>
            <w:tcW w:w="5798" w:type="dxa"/>
          </w:tcPr>
          <w:p w14:paraId="138EED17" w14:textId="55DF9E80" w:rsidR="002E39D0" w:rsidRPr="001B344F" w:rsidRDefault="002E39D0" w:rsidP="00255629">
            <w:pPr>
              <w:rPr>
                <w:noProof/>
                <w:sz w:val="20"/>
                <w:szCs w:val="20"/>
              </w:rPr>
            </w:pPr>
            <w:r w:rsidRPr="001B344F">
              <w:rPr>
                <w:noProof/>
                <w:sz w:val="20"/>
                <w:szCs w:val="20"/>
              </w:rPr>
              <w:t>N</w:t>
            </w:r>
            <w:r w:rsidR="008047C8">
              <w:rPr>
                <w:noProof/>
                <w:sz w:val="20"/>
                <w:szCs w:val="20"/>
              </w:rPr>
              <w:t>ame</w:t>
            </w:r>
          </w:p>
        </w:tc>
        <w:tc>
          <w:tcPr>
            <w:tcW w:w="5130" w:type="dxa"/>
          </w:tcPr>
          <w:p w14:paraId="76B28529" w14:textId="02C94D7D" w:rsidR="002E39D0" w:rsidRPr="001B344F" w:rsidRDefault="0082747D" w:rsidP="00255629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Social security number</w:t>
            </w:r>
          </w:p>
        </w:tc>
      </w:tr>
      <w:tr w:rsidR="002E39D0" w:rsidRPr="001B344F" w14:paraId="61119EE4" w14:textId="77777777" w:rsidTr="00C9253E">
        <w:trPr>
          <w:trHeight w:val="310"/>
        </w:trPr>
        <w:tc>
          <w:tcPr>
            <w:tcW w:w="10928" w:type="dxa"/>
            <w:gridSpan w:val="2"/>
          </w:tcPr>
          <w:p w14:paraId="241F5521" w14:textId="1D1F33B1" w:rsidR="002E39D0" w:rsidRPr="001B344F" w:rsidRDefault="002E39D0" w:rsidP="00255629">
            <w:pPr>
              <w:rPr>
                <w:noProof/>
                <w:sz w:val="20"/>
                <w:szCs w:val="20"/>
              </w:rPr>
            </w:pPr>
            <w:r w:rsidRPr="001B344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FF5FA78" wp14:editId="12D801F3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9525</wp:posOffset>
                      </wp:positionV>
                      <wp:extent cx="158750" cy="152400"/>
                      <wp:effectExtent l="0" t="0" r="12700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3BB407" id="Rectangle 6" o:spid="_x0000_s1026" style="position:absolute;margin-left:65pt;margin-top:.75pt;width:12.5pt;height:1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" fillcolor="#e8e8e8 [3207]" strokecolor="#737373 [1607]" strokeweight="1pt"/>
                  </w:pict>
                </mc:Fallback>
              </mc:AlternateContent>
            </w:r>
            <w:r w:rsidR="008047C8">
              <w:rPr>
                <w:sz w:val="20"/>
                <w:szCs w:val="20"/>
              </w:rPr>
              <w:t xml:space="preserve">Resident   </w:t>
            </w:r>
            <w:r w:rsidRPr="001B344F">
              <w:rPr>
                <w:sz w:val="20"/>
                <w:szCs w:val="20"/>
              </w:rPr>
              <w:t xml:space="preserve">              </w:t>
            </w:r>
            <w:r w:rsidR="0030474F">
              <w:rPr>
                <w:sz w:val="20"/>
                <w:szCs w:val="20"/>
              </w:rPr>
              <w:t xml:space="preserve">           </w:t>
            </w:r>
            <w:r w:rsidRPr="001B344F">
              <w:rPr>
                <w:sz w:val="20"/>
                <w:szCs w:val="20"/>
              </w:rPr>
              <w:t xml:space="preserve"> </w:t>
            </w:r>
            <w:r w:rsidR="00193D8A">
              <w:rPr>
                <w:sz w:val="20"/>
                <w:szCs w:val="20"/>
              </w:rPr>
              <w:t>Connection to resident:</w:t>
            </w:r>
          </w:p>
        </w:tc>
      </w:tr>
      <w:tr w:rsidR="002E39D0" w:rsidRPr="001B344F" w14:paraId="6DA0910A" w14:textId="49408A14" w:rsidTr="00C9253E">
        <w:trPr>
          <w:trHeight w:val="240"/>
        </w:trPr>
        <w:tc>
          <w:tcPr>
            <w:tcW w:w="5798" w:type="dxa"/>
          </w:tcPr>
          <w:p w14:paraId="0985D09B" w14:textId="67CA4DBA" w:rsidR="002E39D0" w:rsidRPr="001B344F" w:rsidRDefault="0082747D" w:rsidP="00255629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Name</w:t>
            </w:r>
          </w:p>
        </w:tc>
        <w:tc>
          <w:tcPr>
            <w:tcW w:w="5130" w:type="dxa"/>
          </w:tcPr>
          <w:p w14:paraId="4BFE028F" w14:textId="2C665508" w:rsidR="002E39D0" w:rsidRPr="001B344F" w:rsidRDefault="008504A6" w:rsidP="00255629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Social security number</w:t>
            </w:r>
          </w:p>
        </w:tc>
      </w:tr>
      <w:tr w:rsidR="00255629" w:rsidRPr="001B344F" w14:paraId="1C603DDB" w14:textId="77777777" w:rsidTr="00C9253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0"/>
        </w:trPr>
        <w:tc>
          <w:tcPr>
            <w:tcW w:w="10928" w:type="dxa"/>
            <w:gridSpan w:val="2"/>
          </w:tcPr>
          <w:p w14:paraId="5027A7E1" w14:textId="36AEA50D" w:rsidR="00255629" w:rsidRPr="001B344F" w:rsidRDefault="008450F3" w:rsidP="0025562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Add a child under the age of 20 years old:</w:t>
            </w:r>
          </w:p>
        </w:tc>
      </w:tr>
      <w:tr w:rsidR="00255629" w:rsidRPr="001B344F" w14:paraId="24C30937" w14:textId="63945168" w:rsidTr="00C9253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0"/>
        </w:trPr>
        <w:tc>
          <w:tcPr>
            <w:tcW w:w="5798" w:type="dxa"/>
          </w:tcPr>
          <w:p w14:paraId="1DAD848E" w14:textId="5663A0A0" w:rsidR="00255629" w:rsidRPr="001B344F" w:rsidRDefault="008504A6" w:rsidP="002556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</w:t>
            </w:r>
          </w:p>
        </w:tc>
        <w:tc>
          <w:tcPr>
            <w:tcW w:w="5130" w:type="dxa"/>
          </w:tcPr>
          <w:p w14:paraId="4C03DF8B" w14:textId="58E36D08" w:rsidR="00255629" w:rsidRPr="001B344F" w:rsidRDefault="008504A6" w:rsidP="0025562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Social security number</w:t>
            </w:r>
          </w:p>
        </w:tc>
      </w:tr>
      <w:tr w:rsidR="00255629" w:rsidRPr="001B344F" w14:paraId="0559B1B2" w14:textId="77777777" w:rsidTr="00C9253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0"/>
        </w:trPr>
        <w:tc>
          <w:tcPr>
            <w:tcW w:w="5798" w:type="dxa"/>
          </w:tcPr>
          <w:p w14:paraId="007CA040" w14:textId="0D9D86D5" w:rsidR="00255629" w:rsidRPr="001B344F" w:rsidRDefault="008504A6" w:rsidP="00255629">
            <w:pPr>
              <w:rPr>
                <w:sz w:val="20"/>
                <w:szCs w:val="20"/>
              </w:rPr>
            </w:pPr>
            <w:r w:rsidRPr="001B344F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ame</w:t>
            </w:r>
          </w:p>
        </w:tc>
        <w:tc>
          <w:tcPr>
            <w:tcW w:w="5130" w:type="dxa"/>
          </w:tcPr>
          <w:p w14:paraId="481C6BA0" w14:textId="0CBBC38B" w:rsidR="00255629" w:rsidRPr="001B344F" w:rsidRDefault="008504A6" w:rsidP="0025562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Social security number</w:t>
            </w:r>
          </w:p>
        </w:tc>
      </w:tr>
      <w:tr w:rsidR="00255629" w:rsidRPr="001B344F" w14:paraId="5AEA72C7" w14:textId="77777777" w:rsidTr="00C9253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5798" w:type="dxa"/>
          </w:tcPr>
          <w:p w14:paraId="5986D06F" w14:textId="63A5E4F3" w:rsidR="00255629" w:rsidRPr="001B344F" w:rsidRDefault="008504A6" w:rsidP="002556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</w:t>
            </w:r>
          </w:p>
        </w:tc>
        <w:tc>
          <w:tcPr>
            <w:tcW w:w="5130" w:type="dxa"/>
          </w:tcPr>
          <w:p w14:paraId="23F72245" w14:textId="09B6A030" w:rsidR="00255629" w:rsidRPr="001B344F" w:rsidRDefault="008504A6" w:rsidP="0025562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Social security number</w:t>
            </w:r>
          </w:p>
        </w:tc>
      </w:tr>
      <w:tr w:rsidR="00255629" w:rsidRPr="001B344F" w14:paraId="330C4DB8" w14:textId="77777777" w:rsidTr="00C9253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5798" w:type="dxa"/>
          </w:tcPr>
          <w:p w14:paraId="4A57A840" w14:textId="3EA70D67" w:rsidR="00255629" w:rsidRPr="001B344F" w:rsidRDefault="008504A6" w:rsidP="002556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</w:t>
            </w:r>
          </w:p>
        </w:tc>
        <w:tc>
          <w:tcPr>
            <w:tcW w:w="5130" w:type="dxa"/>
          </w:tcPr>
          <w:p w14:paraId="1FDE6D1A" w14:textId="399758C0" w:rsidR="00255629" w:rsidRPr="001B344F" w:rsidRDefault="008504A6" w:rsidP="0025562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Social security number</w:t>
            </w:r>
          </w:p>
        </w:tc>
      </w:tr>
      <w:tr w:rsidR="00255629" w:rsidRPr="001B344F" w14:paraId="457D56CF" w14:textId="77777777" w:rsidTr="00C9253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30"/>
        </w:trPr>
        <w:tc>
          <w:tcPr>
            <w:tcW w:w="10928" w:type="dxa"/>
            <w:gridSpan w:val="2"/>
          </w:tcPr>
          <w:p w14:paraId="631F5E9B" w14:textId="086F0E5F" w:rsidR="00255629" w:rsidRPr="001B344F" w:rsidRDefault="00255629" w:rsidP="00255629">
            <w:pPr>
              <w:rPr>
                <w:sz w:val="20"/>
                <w:szCs w:val="20"/>
              </w:rPr>
            </w:pPr>
            <w:r w:rsidRPr="001B344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E316EDA" wp14:editId="5404EFFD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38735</wp:posOffset>
                      </wp:positionV>
                      <wp:extent cx="158750" cy="152400"/>
                      <wp:effectExtent l="0" t="0" r="12700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8C10E3" id="Rectangle 7" o:spid="_x0000_s1026" style="position:absolute;margin-left:116.9pt;margin-top:3.05pt;width:12.5pt;height:1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" fillcolor="#e8e8e8 [3207]" strokecolor="#737373 [1607]" strokeweight="1pt"/>
                  </w:pict>
                </mc:Fallback>
              </mc:AlternateContent>
            </w:r>
            <w:r w:rsidR="008504A6">
              <w:rPr>
                <w:sz w:val="20"/>
                <w:szCs w:val="20"/>
              </w:rPr>
              <w:t>Unborn child on the way</w:t>
            </w:r>
          </w:p>
        </w:tc>
      </w:tr>
    </w:tbl>
    <w:p w14:paraId="3AE52F4B" w14:textId="77777777" w:rsidR="00FD35A6" w:rsidRPr="001B344F" w:rsidRDefault="00FD35A6" w:rsidP="00FD35A6"/>
    <w:tbl>
      <w:tblPr>
        <w:tblStyle w:val="OfficeHours"/>
        <w:tblW w:w="10658" w:type="dxa"/>
        <w:tblInd w:w="-5" w:type="dxa"/>
        <w:tblLayout w:type="fixed"/>
        <w:tblLook w:val="0620" w:firstRow="1" w:lastRow="0" w:firstColumn="0" w:lastColumn="0" w:noHBand="1" w:noVBand="1"/>
      </w:tblPr>
      <w:tblGrid>
        <w:gridCol w:w="2832"/>
        <w:gridCol w:w="1846"/>
        <w:gridCol w:w="999"/>
        <w:gridCol w:w="4529"/>
        <w:gridCol w:w="443"/>
        <w:gridCol w:w="9"/>
      </w:tblGrid>
      <w:tr w:rsidR="00255629" w:rsidRPr="001B344F" w14:paraId="56EBE050" w14:textId="31CF9366" w:rsidTr="00A933CD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9" w:type="dxa"/>
          <w:trHeight w:val="36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2EA62" w14:textId="24CFB2AA" w:rsidR="00255629" w:rsidRPr="001B344F" w:rsidRDefault="008450F3" w:rsidP="00687CFB">
            <w:r>
              <w:rPr>
                <w:sz w:val="20"/>
                <w:szCs w:val="20"/>
              </w:rPr>
              <w:t xml:space="preserve">Your total income (and </w:t>
            </w:r>
            <w:r w:rsidR="00A933CD">
              <w:rPr>
                <w:sz w:val="20"/>
                <w:szCs w:val="20"/>
              </w:rPr>
              <w:t xml:space="preserve">your </w:t>
            </w:r>
            <w:r>
              <w:rPr>
                <w:sz w:val="20"/>
                <w:szCs w:val="20"/>
              </w:rPr>
              <w:t xml:space="preserve">spouse) </w:t>
            </w:r>
            <w:r w:rsidR="00A933CD">
              <w:rPr>
                <w:sz w:val="20"/>
                <w:szCs w:val="20"/>
              </w:rPr>
              <w:t>before tax</w:t>
            </w:r>
            <w:r w:rsidR="001E216C" w:rsidRPr="001B344F">
              <w:rPr>
                <w:sz w:val="20"/>
                <w:szCs w:val="20"/>
              </w:rPr>
              <w:t xml:space="preserve"> </w:t>
            </w:r>
            <w:proofErr w:type="gramStart"/>
            <w:r w:rsidR="001E216C" w:rsidRPr="001B344F">
              <w:rPr>
                <w:color w:val="FF0000"/>
                <w:sz w:val="20"/>
                <w:szCs w:val="20"/>
              </w:rPr>
              <w:t xml:space="preserve">* </w:t>
            </w:r>
            <w:r w:rsidR="00255629" w:rsidRPr="001B344F">
              <w:rPr>
                <w:sz w:val="20"/>
                <w:szCs w:val="20"/>
              </w:rPr>
              <w:t>:</w:t>
            </w:r>
            <w:proofErr w:type="gramEnd"/>
          </w:p>
        </w:tc>
        <w:tc>
          <w:tcPr>
            <w:tcW w:w="59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567FC8" w14:textId="77777777" w:rsidR="00255629" w:rsidRPr="001B344F" w:rsidRDefault="00255629" w:rsidP="00687CFB"/>
        </w:tc>
      </w:tr>
      <w:tr w:rsidR="00255629" w:rsidRPr="001B344F" w14:paraId="6E2A4F5B" w14:textId="2870D953" w:rsidTr="00A933CD">
        <w:trPr>
          <w:trHeight w:val="187"/>
        </w:trPr>
        <w:tc>
          <w:tcPr>
            <w:tcW w:w="10655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4E0B70" w14:textId="77777777" w:rsidR="00255629" w:rsidRPr="001B344F" w:rsidRDefault="00255629" w:rsidP="00687CFB">
            <w:pPr>
              <w:rPr>
                <w:sz w:val="6"/>
                <w:szCs w:val="6"/>
              </w:rPr>
            </w:pPr>
          </w:p>
        </w:tc>
      </w:tr>
      <w:tr w:rsidR="00156D2C" w:rsidRPr="001B344F" w14:paraId="4B136961" w14:textId="210298B2" w:rsidTr="00A933CD">
        <w:trPr>
          <w:gridAfter w:val="2"/>
          <w:wAfter w:w="452" w:type="dxa"/>
          <w:trHeight w:val="36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284CE" w14:textId="4BA95B63" w:rsidR="00156D2C" w:rsidRPr="001B344F" w:rsidRDefault="00A933CD" w:rsidP="00255629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Resident applies for</w:t>
            </w:r>
            <w:r w:rsidR="00156D2C" w:rsidRPr="001B344F">
              <w:rPr>
                <w:sz w:val="20"/>
                <w:szCs w:val="20"/>
              </w:rPr>
              <w:t>:</w:t>
            </w:r>
          </w:p>
        </w:tc>
        <w:tc>
          <w:tcPr>
            <w:tcW w:w="552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EDDBBC" w14:textId="2283A94A" w:rsidR="00156D2C" w:rsidRPr="001B344F" w:rsidRDefault="00156D2C" w:rsidP="00255629">
            <w:pPr>
              <w:jc w:val="center"/>
              <w:rPr>
                <w:sz w:val="18"/>
                <w:szCs w:val="18"/>
              </w:rPr>
            </w:pPr>
          </w:p>
        </w:tc>
      </w:tr>
      <w:tr w:rsidR="00156D2C" w:rsidRPr="001B344F" w14:paraId="66531BE6" w14:textId="5ED2F792" w:rsidTr="00A933CD">
        <w:trPr>
          <w:gridAfter w:val="4"/>
          <w:wAfter w:w="5980" w:type="dxa"/>
          <w:trHeight w:val="360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1AE77" w14:textId="2B6DF011" w:rsidR="00156D2C" w:rsidRPr="001B344F" w:rsidRDefault="00A933CD" w:rsidP="002328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Apartment </w:t>
            </w:r>
            <w:r w:rsidR="00E51C7E">
              <w:rPr>
                <w:sz w:val="20"/>
                <w:szCs w:val="20"/>
              </w:rPr>
              <w:t>with wheelchair access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6FDD82" w14:textId="77777777" w:rsidR="00156D2C" w:rsidRPr="001B344F" w:rsidRDefault="00156D2C" w:rsidP="00687CFB">
            <w:pPr>
              <w:rPr>
                <w:sz w:val="18"/>
                <w:szCs w:val="18"/>
              </w:rPr>
            </w:pPr>
          </w:p>
        </w:tc>
      </w:tr>
      <w:tr w:rsidR="00DB5FD5" w:rsidRPr="001B344F" w14:paraId="533C0DC8" w14:textId="43D92041" w:rsidTr="00A933CD">
        <w:trPr>
          <w:trHeight w:val="514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6E64E" w14:textId="74185592" w:rsidR="00DB5FD5" w:rsidRPr="001B344F" w:rsidRDefault="00E51C7E" w:rsidP="00687C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Apartment without any pets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FC4623" w14:textId="77777777" w:rsidR="00DB5FD5" w:rsidRPr="001B344F" w:rsidRDefault="00DB5FD5" w:rsidP="00687CFB">
            <w:pPr>
              <w:rPr>
                <w:sz w:val="18"/>
                <w:szCs w:val="18"/>
              </w:rPr>
            </w:pPr>
          </w:p>
        </w:tc>
        <w:tc>
          <w:tcPr>
            <w:tcW w:w="99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1B9551" w14:textId="77777777" w:rsidR="00DB5FD5" w:rsidRPr="001B344F" w:rsidRDefault="00DB5FD5" w:rsidP="00687CFB">
            <w:pPr>
              <w:rPr>
                <w:sz w:val="18"/>
                <w:szCs w:val="18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2C660" w14:textId="392EC1A0" w:rsidR="00DB5FD5" w:rsidRPr="001B344F" w:rsidRDefault="0055501B" w:rsidP="00DB5FD5">
            <w:pPr>
              <w:jc w:val="center"/>
              <w:rPr>
                <w:sz w:val="18"/>
                <w:szCs w:val="18"/>
              </w:rPr>
            </w:pPr>
            <w:r w:rsidRPr="0055501B">
              <w:rPr>
                <w:b/>
                <w:bCs/>
                <w:sz w:val="20"/>
                <w:szCs w:val="20"/>
              </w:rPr>
              <w:t>Current housing situation</w:t>
            </w:r>
            <w:r w:rsidR="00C7757D" w:rsidRPr="001B344F">
              <w:rPr>
                <w:sz w:val="20"/>
                <w:szCs w:val="20"/>
              </w:rPr>
              <w:t xml:space="preserve"> </w:t>
            </w:r>
            <w:proofErr w:type="gramStart"/>
            <w:r w:rsidR="00C7757D" w:rsidRPr="001B344F">
              <w:rPr>
                <w:b/>
                <w:bCs/>
                <w:color w:val="FF0000"/>
                <w:sz w:val="20"/>
                <w:szCs w:val="20"/>
              </w:rPr>
              <w:t>*</w:t>
            </w:r>
            <w:r w:rsidR="00C7757D" w:rsidRPr="001B344F">
              <w:rPr>
                <w:sz w:val="18"/>
                <w:szCs w:val="18"/>
              </w:rPr>
              <w:t xml:space="preserve"> </w:t>
            </w:r>
            <w:r w:rsidR="00DB5FD5" w:rsidRPr="001B344F">
              <w:rPr>
                <w:sz w:val="18"/>
                <w:szCs w:val="18"/>
              </w:rPr>
              <w:t>:</w:t>
            </w:r>
            <w:proofErr w:type="gramEnd"/>
          </w:p>
        </w:tc>
        <w:tc>
          <w:tcPr>
            <w:tcW w:w="452" w:type="dxa"/>
            <w:gridSpan w:val="2"/>
            <w:tcBorders>
              <w:left w:val="single" w:sz="4" w:space="0" w:color="auto"/>
            </w:tcBorders>
          </w:tcPr>
          <w:p w14:paraId="7BB73DF8" w14:textId="5B0A0F88" w:rsidR="00DB5FD5" w:rsidRPr="001B344F" w:rsidRDefault="00DB5FD5" w:rsidP="00687CFB">
            <w:pPr>
              <w:rPr>
                <w:sz w:val="18"/>
                <w:szCs w:val="18"/>
              </w:rPr>
            </w:pPr>
          </w:p>
        </w:tc>
      </w:tr>
      <w:tr w:rsidR="00DB5FD5" w:rsidRPr="001B344F" w14:paraId="2BD9C0BC" w14:textId="77777777" w:rsidTr="00A933CD">
        <w:trPr>
          <w:trHeight w:val="43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4462E" w14:textId="1C3CAA1D" w:rsidR="00DB5FD5" w:rsidRPr="001B344F" w:rsidRDefault="00E51C7E" w:rsidP="00687C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Apartment that allows pets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352BF3" w14:textId="77777777" w:rsidR="00DB5FD5" w:rsidRPr="001B344F" w:rsidRDefault="00DB5FD5" w:rsidP="00687CFB">
            <w:pPr>
              <w:rPr>
                <w:sz w:val="18"/>
                <w:szCs w:val="18"/>
              </w:rPr>
            </w:pPr>
          </w:p>
        </w:tc>
        <w:tc>
          <w:tcPr>
            <w:tcW w:w="99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E3EFEE" w14:textId="77777777" w:rsidR="00DB5FD5" w:rsidRPr="001B344F" w:rsidRDefault="00DB5FD5" w:rsidP="00687CFB">
            <w:pPr>
              <w:rPr>
                <w:sz w:val="18"/>
                <w:szCs w:val="18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1140D5" w14:textId="77777777" w:rsidR="00DB5FD5" w:rsidRPr="001B344F" w:rsidRDefault="00DB5FD5" w:rsidP="00687CFB">
            <w:pPr>
              <w:rPr>
                <w:sz w:val="18"/>
                <w:szCs w:val="18"/>
              </w:rPr>
            </w:pPr>
          </w:p>
        </w:tc>
        <w:tc>
          <w:tcPr>
            <w:tcW w:w="452" w:type="dxa"/>
            <w:gridSpan w:val="2"/>
            <w:tcBorders>
              <w:left w:val="single" w:sz="4" w:space="0" w:color="auto"/>
            </w:tcBorders>
          </w:tcPr>
          <w:p w14:paraId="1D785175" w14:textId="6633D222" w:rsidR="00DB5FD5" w:rsidRPr="001B344F" w:rsidRDefault="00DB5FD5" w:rsidP="00687CFB">
            <w:pPr>
              <w:rPr>
                <w:sz w:val="18"/>
                <w:szCs w:val="18"/>
              </w:rPr>
            </w:pPr>
          </w:p>
        </w:tc>
      </w:tr>
    </w:tbl>
    <w:p w14:paraId="05282D52" w14:textId="77777777" w:rsidR="00232876" w:rsidRPr="001B344F" w:rsidRDefault="00232876" w:rsidP="00FD35A6"/>
    <w:p w14:paraId="4F3D7BAF" w14:textId="4998D75D" w:rsidR="00C9253E" w:rsidRPr="001B344F" w:rsidRDefault="00902B62" w:rsidP="00FD35A6">
      <w:r>
        <w:t xml:space="preserve">Please note that </w:t>
      </w:r>
      <w:r w:rsidR="00DD53FB">
        <w:t xml:space="preserve">when an application is submitted, it is taken as the applicant’s consent to allow </w:t>
      </w:r>
      <w:proofErr w:type="spellStart"/>
      <w:r w:rsidR="00DD53FB">
        <w:t>Bakkahvammur</w:t>
      </w:r>
      <w:proofErr w:type="spellEnd"/>
      <w:r w:rsidR="00DD53FB">
        <w:t xml:space="preserve"> </w:t>
      </w:r>
      <w:proofErr w:type="spellStart"/>
      <w:r w:rsidR="00DD53FB">
        <w:t>hses</w:t>
      </w:r>
      <w:proofErr w:type="spellEnd"/>
      <w:r w:rsidR="00DD53FB">
        <w:t xml:space="preserve">. to obtain any further information about the applicant that is </w:t>
      </w:r>
      <w:r w:rsidR="00E77399">
        <w:t>required to process the app</w:t>
      </w:r>
      <w:r w:rsidR="00EB61FB">
        <w:t>lication, such as from the tax commissioner</w:t>
      </w:r>
      <w:r w:rsidR="00156D2C" w:rsidRPr="001B344F">
        <w:t>.</w:t>
      </w:r>
      <w:r w:rsidR="00EB61FB">
        <w:t xml:space="preserve"> </w:t>
      </w:r>
      <w:r w:rsidR="00EB61FB" w:rsidRPr="002232C2">
        <w:rPr>
          <w:b/>
          <w:bCs/>
          <w:color w:val="FF0000"/>
        </w:rPr>
        <w:t>Required documentation</w:t>
      </w:r>
      <w:r w:rsidR="002232C2">
        <w:rPr>
          <w:b/>
          <w:bCs/>
          <w:color w:val="FF0000"/>
        </w:rPr>
        <w:t xml:space="preserve"> with application</w:t>
      </w:r>
      <w:r w:rsidR="00EB61FB" w:rsidRPr="002232C2">
        <w:rPr>
          <w:b/>
          <w:bCs/>
          <w:color w:val="FF0000"/>
        </w:rPr>
        <w:t>:</w:t>
      </w:r>
      <w:r w:rsidR="00EB61FB" w:rsidRPr="00EB61FB">
        <w:t xml:space="preserve"> </w:t>
      </w:r>
      <w:bookmarkStart w:id="0" w:name="_GoBack"/>
      <w:r w:rsidR="00EB61FB" w:rsidRPr="00EB61FB">
        <w:t>Copy of last year's tax return and a copy of the applicant's last three paychecks.</w:t>
      </w:r>
      <w:bookmarkEnd w:id="0"/>
    </w:p>
    <w:sectPr w:rsidR="00C9253E" w:rsidRPr="001B344F" w:rsidSect="005C6719">
      <w:headerReference w:type="default" r:id="rId10"/>
      <w:pgSz w:w="12240" w:h="15840"/>
      <w:pgMar w:top="360" w:right="720" w:bottom="568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43AADD" w14:textId="77777777" w:rsidR="00BF3841" w:rsidRDefault="00BF3841" w:rsidP="001A0130">
      <w:pPr>
        <w:spacing w:after="0" w:line="240" w:lineRule="auto"/>
      </w:pPr>
      <w:r>
        <w:separator/>
      </w:r>
    </w:p>
  </w:endnote>
  <w:endnote w:type="continuationSeparator" w:id="0">
    <w:p w14:paraId="78E1A137" w14:textId="77777777" w:rsidR="00BF3841" w:rsidRDefault="00BF3841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9220AA" w14:textId="77777777" w:rsidR="00BF3841" w:rsidRDefault="00BF3841" w:rsidP="001A0130">
      <w:pPr>
        <w:spacing w:after="0" w:line="240" w:lineRule="auto"/>
      </w:pPr>
      <w:r>
        <w:separator/>
      </w:r>
    </w:p>
  </w:footnote>
  <w:footnote w:type="continuationSeparator" w:id="0">
    <w:p w14:paraId="6307C2E4" w14:textId="77777777" w:rsidR="00BF3841" w:rsidRDefault="00BF3841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A3DA9C" w14:textId="77777777" w:rsidR="001A0130" w:rsidRDefault="00FD35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7524CDA" wp14:editId="5B5B26C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D72F7E" id="Group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2E39D0"/>
    <w:rsid w:val="001465DF"/>
    <w:rsid w:val="00156D2C"/>
    <w:rsid w:val="0017268C"/>
    <w:rsid w:val="00193D8A"/>
    <w:rsid w:val="001A0130"/>
    <w:rsid w:val="001B344F"/>
    <w:rsid w:val="001E216C"/>
    <w:rsid w:val="0020552C"/>
    <w:rsid w:val="00216E94"/>
    <w:rsid w:val="002232C2"/>
    <w:rsid w:val="00232876"/>
    <w:rsid w:val="00255629"/>
    <w:rsid w:val="002557BD"/>
    <w:rsid w:val="00267116"/>
    <w:rsid w:val="002E39D0"/>
    <w:rsid w:val="002F58E0"/>
    <w:rsid w:val="0030474F"/>
    <w:rsid w:val="00355DEE"/>
    <w:rsid w:val="00396A20"/>
    <w:rsid w:val="003B49EC"/>
    <w:rsid w:val="003D55FB"/>
    <w:rsid w:val="00402433"/>
    <w:rsid w:val="004646F9"/>
    <w:rsid w:val="004B47A9"/>
    <w:rsid w:val="004D1255"/>
    <w:rsid w:val="004F0368"/>
    <w:rsid w:val="0055501B"/>
    <w:rsid w:val="00557B4C"/>
    <w:rsid w:val="005A20B8"/>
    <w:rsid w:val="005C6719"/>
    <w:rsid w:val="005E6FA8"/>
    <w:rsid w:val="006662D2"/>
    <w:rsid w:val="00687CFB"/>
    <w:rsid w:val="00696B6E"/>
    <w:rsid w:val="006A5F0E"/>
    <w:rsid w:val="006C28FD"/>
    <w:rsid w:val="0073360F"/>
    <w:rsid w:val="007718C6"/>
    <w:rsid w:val="0077292C"/>
    <w:rsid w:val="007F1DAE"/>
    <w:rsid w:val="008045C5"/>
    <w:rsid w:val="008047C8"/>
    <w:rsid w:val="0082747D"/>
    <w:rsid w:val="00835F7E"/>
    <w:rsid w:val="008450F3"/>
    <w:rsid w:val="008504A6"/>
    <w:rsid w:val="00866BB6"/>
    <w:rsid w:val="00872D54"/>
    <w:rsid w:val="00902B62"/>
    <w:rsid w:val="00912162"/>
    <w:rsid w:val="009E70CA"/>
    <w:rsid w:val="00A10974"/>
    <w:rsid w:val="00A933CD"/>
    <w:rsid w:val="00BA3684"/>
    <w:rsid w:val="00BA66C3"/>
    <w:rsid w:val="00BF3841"/>
    <w:rsid w:val="00C7757D"/>
    <w:rsid w:val="00C9253E"/>
    <w:rsid w:val="00CB16D2"/>
    <w:rsid w:val="00CC63F0"/>
    <w:rsid w:val="00CD05DC"/>
    <w:rsid w:val="00CD5B0D"/>
    <w:rsid w:val="00D20540"/>
    <w:rsid w:val="00DA76A2"/>
    <w:rsid w:val="00DB3723"/>
    <w:rsid w:val="00DB5FD5"/>
    <w:rsid w:val="00DC1831"/>
    <w:rsid w:val="00DD53FB"/>
    <w:rsid w:val="00DD7199"/>
    <w:rsid w:val="00E3286D"/>
    <w:rsid w:val="00E413DD"/>
    <w:rsid w:val="00E51C7E"/>
    <w:rsid w:val="00E77399"/>
    <w:rsid w:val="00EB61FB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A9FB8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anna.DALIR\AppData\Roaming\Microsoft\Templates\Practice%20update%20form%20healthcare.dotx" TargetMode="External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B699C72E35F840B2857CCCB661F608" ma:contentTypeVersion="11" ma:contentTypeDescription="Create a new document." ma:contentTypeScope="" ma:versionID="89b1e814bde3cabd76a157b12eb3312c">
  <xsd:schema xmlns:xsd="http://www.w3.org/2001/XMLSchema" xmlns:xs="http://www.w3.org/2001/XMLSchema" xmlns:p="http://schemas.microsoft.com/office/2006/metadata/properties" xmlns:ns3="8d1d438f-44a0-403b-a339-05b48e87f939" xmlns:ns4="5c2f32a2-938e-4a24-a476-8b8003600915" targetNamespace="http://schemas.microsoft.com/office/2006/metadata/properties" ma:root="true" ma:fieldsID="08b92e0e0800793670a12fbcc9d71fcd" ns3:_="" ns4:_="">
    <xsd:import namespace="8d1d438f-44a0-403b-a339-05b48e87f939"/>
    <xsd:import namespace="5c2f32a2-938e-4a24-a476-8b80036009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d438f-44a0-403b-a339-05b48e87f9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2f32a2-938e-4a24-a476-8b800360091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979B6F-2683-41ED-A5F4-15FFB256F4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1d438f-44a0-403b-a339-05b48e87f939"/>
    <ds:schemaRef ds:uri="5c2f32a2-938e-4a24-a476-8b80036009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</Template>
  <TotalTime>0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2020-02-28T15:43:00Z</dcterms:created>
  <dcterms:modified xsi:type="dcterms:W3CDTF">2020-03-10T15:27:00Z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0x0101002EB699C72E35F840B2857CCCB661F608</vt:lpwstr>
  </property>
  <property fmtid="{D5CDD505-2E9C-101B-9397-08002B2CF9AE}" pid="3" name="One_FileVersion">
    <vt:lpwstr>0.0</vt:lpwstr>
  </property>
</Properties>
</file>