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0" w:type="dxa"/>
        <w:tblLook w:val="0600" w:firstRow="0" w:lastRow="0" w:firstColumn="0" w:lastColumn="0" w:noHBand="1" w:noVBand="1"/>
      </w:tblPr>
      <w:tblGrid>
        <w:gridCol w:w="6930"/>
        <w:gridCol w:w="2060"/>
      </w:tblGrid>
      <w:tr w:rsidR="00E3286D" w:rsidRPr="004646F9" w14:paraId="139559EE" w14:textId="77777777" w:rsidTr="00355DEE">
        <w:trPr>
          <w:trHeight w:val="1728"/>
        </w:trPr>
        <w:tc>
          <w:tcPr>
            <w:tcW w:w="6930" w:type="dxa"/>
            <w:vAlign w:val="center"/>
          </w:tcPr>
          <w:p w14:paraId="4715DA76" w14:textId="6AE2708C" w:rsidR="00E3286D" w:rsidRPr="004646F9" w:rsidRDefault="002E39D0" w:rsidP="00E3286D">
            <w:pPr>
              <w:pStyle w:val="Title"/>
              <w:rPr>
                <w:lang w:val="is-IS"/>
              </w:rPr>
            </w:pPr>
            <w:r w:rsidRPr="004646F9">
              <w:rPr>
                <w:lang w:val="is-IS"/>
              </w:rPr>
              <w:t>Bakkahvammur hses.</w:t>
            </w:r>
          </w:p>
        </w:tc>
        <w:tc>
          <w:tcPr>
            <w:tcW w:w="2060" w:type="dxa"/>
            <w:vAlign w:val="center"/>
          </w:tcPr>
          <w:p w14:paraId="2C6AADAC" w14:textId="0C049AA8" w:rsidR="00E3286D" w:rsidRPr="004646F9" w:rsidRDefault="00E3286D" w:rsidP="00E3286D">
            <w:pPr>
              <w:spacing w:after="0"/>
              <w:jc w:val="right"/>
              <w:rPr>
                <w:lang w:val="is-IS"/>
              </w:rPr>
            </w:pPr>
          </w:p>
        </w:tc>
      </w:tr>
    </w:tbl>
    <w:p w14:paraId="63A7CD03" w14:textId="7918363A" w:rsidR="00E3286D" w:rsidRPr="004646F9" w:rsidRDefault="00E3286D" w:rsidP="003B49EC">
      <w:pPr>
        <w:rPr>
          <w:lang w:val="is-IS"/>
        </w:rPr>
      </w:pPr>
    </w:p>
    <w:p w14:paraId="3770C5DB" w14:textId="675F1F3F" w:rsidR="00E3286D" w:rsidRPr="004646F9" w:rsidRDefault="00156D2C" w:rsidP="00FD35A6">
      <w:pPr>
        <w:pStyle w:val="Heading1"/>
        <w:rPr>
          <w:lang w:val="is-IS"/>
        </w:rPr>
      </w:pPr>
      <w:r w:rsidRPr="004646F9">
        <w:rPr>
          <w:lang w:val="is-IS"/>
        </w:rPr>
        <w:t>Leiðbeiningar</w:t>
      </w:r>
    </w:p>
    <w:p w14:paraId="7C632D42" w14:textId="29ACE914" w:rsidR="00FD35A6" w:rsidRPr="004646F9" w:rsidRDefault="00156D2C" w:rsidP="00FD35A6">
      <w:pPr>
        <w:rPr>
          <w:lang w:val="is-IS"/>
        </w:rPr>
      </w:pPr>
      <w:r w:rsidRPr="004646F9">
        <w:rPr>
          <w:lang w:val="is-IS"/>
        </w:rPr>
        <w:t xml:space="preserve">Fylla þarf út þær upplýsingar sem eiga við, </w:t>
      </w:r>
      <w:r w:rsidRPr="004646F9">
        <w:rPr>
          <w:u w:val="single"/>
          <w:lang w:val="is-IS"/>
        </w:rPr>
        <w:t>séu upplýsingar rangar er heimilt að hafna skráningu</w:t>
      </w:r>
      <w:r w:rsidRPr="004646F9">
        <w:rPr>
          <w:lang w:val="is-IS"/>
        </w:rPr>
        <w:t xml:space="preserve">. Reitir merktir </w:t>
      </w:r>
      <w:r w:rsidRPr="00557B4C">
        <w:rPr>
          <w:b/>
          <w:bCs/>
          <w:color w:val="FF0000"/>
          <w:lang w:val="is-IS"/>
        </w:rPr>
        <w:t>*</w:t>
      </w:r>
      <w:r w:rsidRPr="004646F9">
        <w:rPr>
          <w:lang w:val="is-IS"/>
        </w:rPr>
        <w:t xml:space="preserve"> er skylt að fylla út.</w:t>
      </w:r>
      <w:r w:rsidR="00D667C0">
        <w:rPr>
          <w:lang w:val="is-IS"/>
        </w:rPr>
        <w:t xml:space="preserve"> Þegar búið er að fylla út umsóknina skal skila henni ásamt fylgigögnum á netfangið: bakkahvammur@dalir.is</w:t>
      </w:r>
    </w:p>
    <w:p w14:paraId="03CC40DB" w14:textId="32896813" w:rsidR="00FD35A6" w:rsidRPr="004646F9" w:rsidRDefault="00156D2C" w:rsidP="00FD35A6">
      <w:pPr>
        <w:pStyle w:val="Heading1"/>
        <w:rPr>
          <w:lang w:val="is-IS"/>
        </w:rPr>
      </w:pPr>
      <w:r w:rsidRPr="004646F9">
        <w:rPr>
          <w:lang w:val="is-IS"/>
        </w:rPr>
        <w:t>Upplýsingar um umsækjenda</w:t>
      </w:r>
    </w:p>
    <w:tbl>
      <w:tblPr>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798"/>
        <w:gridCol w:w="5130"/>
      </w:tblGrid>
      <w:tr w:rsidR="0017268C" w:rsidRPr="004646F9" w14:paraId="03927D91" w14:textId="77777777" w:rsidTr="00912162">
        <w:trPr>
          <w:trHeight w:val="335"/>
        </w:trPr>
        <w:tc>
          <w:tcPr>
            <w:tcW w:w="5798" w:type="dxa"/>
          </w:tcPr>
          <w:p w14:paraId="4127D0A2" w14:textId="734C1318" w:rsidR="0017268C" w:rsidRPr="00912162" w:rsidRDefault="0017268C" w:rsidP="00255629">
            <w:pPr>
              <w:rPr>
                <w:sz w:val="20"/>
                <w:szCs w:val="20"/>
                <w:lang w:val="is-IS"/>
              </w:rPr>
            </w:pPr>
            <w:r w:rsidRPr="00912162">
              <w:rPr>
                <w:sz w:val="20"/>
                <w:szCs w:val="20"/>
                <w:lang w:val="is-IS"/>
              </w:rPr>
              <w:t xml:space="preserve">Nafn </w:t>
            </w:r>
            <w:r w:rsidRPr="00557B4C">
              <w:rPr>
                <w:b/>
                <w:bCs/>
                <w:color w:val="FF0000"/>
                <w:sz w:val="20"/>
                <w:szCs w:val="20"/>
                <w:lang w:val="is-IS"/>
              </w:rPr>
              <w:t>*</w:t>
            </w:r>
            <w:bookmarkStart w:id="0" w:name="_GoBack"/>
            <w:bookmarkEnd w:id="0"/>
          </w:p>
        </w:tc>
        <w:tc>
          <w:tcPr>
            <w:tcW w:w="5130" w:type="dxa"/>
          </w:tcPr>
          <w:p w14:paraId="7C59294E" w14:textId="55D7335E" w:rsidR="0017268C" w:rsidRPr="00557B4C" w:rsidRDefault="0017268C" w:rsidP="00255629">
            <w:pPr>
              <w:rPr>
                <w:b/>
                <w:bCs/>
                <w:sz w:val="20"/>
                <w:szCs w:val="20"/>
                <w:lang w:val="is-IS"/>
              </w:rPr>
            </w:pPr>
            <w:r w:rsidRPr="00912162">
              <w:rPr>
                <w:sz w:val="20"/>
                <w:szCs w:val="20"/>
                <w:lang w:val="is-IS"/>
              </w:rPr>
              <w:t xml:space="preserve">Dagssetning umsóknar </w:t>
            </w:r>
            <w:r w:rsidR="00557B4C" w:rsidRPr="00557B4C">
              <w:rPr>
                <w:b/>
                <w:bCs/>
                <w:color w:val="FF0000"/>
                <w:sz w:val="20"/>
                <w:szCs w:val="20"/>
                <w:lang w:val="is-IS"/>
              </w:rPr>
              <w:t>*</w:t>
            </w:r>
          </w:p>
        </w:tc>
      </w:tr>
      <w:tr w:rsidR="0017268C" w:rsidRPr="004646F9" w14:paraId="0B5128F4" w14:textId="77777777" w:rsidTr="00CF6E57">
        <w:tc>
          <w:tcPr>
            <w:tcW w:w="5798" w:type="dxa"/>
          </w:tcPr>
          <w:p w14:paraId="6798A07C" w14:textId="12CD401F" w:rsidR="0017268C" w:rsidRPr="00912162" w:rsidRDefault="0017268C" w:rsidP="00255629">
            <w:pPr>
              <w:rPr>
                <w:sz w:val="20"/>
                <w:szCs w:val="20"/>
                <w:lang w:val="is-IS"/>
              </w:rPr>
            </w:pPr>
            <w:r w:rsidRPr="00912162">
              <w:rPr>
                <w:sz w:val="20"/>
                <w:szCs w:val="20"/>
                <w:lang w:val="is-IS"/>
              </w:rPr>
              <w:t xml:space="preserve">Netfang </w:t>
            </w:r>
            <w:r w:rsidR="00557B4C" w:rsidRPr="00557B4C">
              <w:rPr>
                <w:b/>
                <w:bCs/>
                <w:color w:val="FF0000"/>
                <w:sz w:val="20"/>
                <w:szCs w:val="20"/>
                <w:lang w:val="is-IS"/>
              </w:rPr>
              <w:t>*</w:t>
            </w:r>
          </w:p>
        </w:tc>
        <w:tc>
          <w:tcPr>
            <w:tcW w:w="5130" w:type="dxa"/>
          </w:tcPr>
          <w:p w14:paraId="098696BB" w14:textId="4AF62CD6" w:rsidR="0017268C" w:rsidRPr="00912162" w:rsidRDefault="0017268C" w:rsidP="00255629">
            <w:pPr>
              <w:rPr>
                <w:sz w:val="20"/>
                <w:szCs w:val="20"/>
                <w:lang w:val="is-IS"/>
              </w:rPr>
            </w:pPr>
            <w:r w:rsidRPr="00912162">
              <w:rPr>
                <w:sz w:val="20"/>
                <w:szCs w:val="20"/>
                <w:lang w:val="is-IS"/>
              </w:rPr>
              <w:t xml:space="preserve">Kennitala </w:t>
            </w:r>
            <w:r w:rsidR="00557B4C" w:rsidRPr="00557B4C">
              <w:rPr>
                <w:b/>
                <w:bCs/>
                <w:color w:val="FF0000"/>
                <w:sz w:val="20"/>
                <w:szCs w:val="20"/>
                <w:lang w:val="is-IS"/>
              </w:rPr>
              <w:t>*</w:t>
            </w:r>
          </w:p>
        </w:tc>
      </w:tr>
      <w:tr w:rsidR="0017268C" w:rsidRPr="004646F9" w14:paraId="3985CC24" w14:textId="77777777" w:rsidTr="00E8330C">
        <w:tc>
          <w:tcPr>
            <w:tcW w:w="5798" w:type="dxa"/>
          </w:tcPr>
          <w:p w14:paraId="6FC2BE6A" w14:textId="0FF5D070" w:rsidR="0017268C" w:rsidRPr="00912162" w:rsidRDefault="0017268C" w:rsidP="00255629">
            <w:pPr>
              <w:rPr>
                <w:sz w:val="20"/>
                <w:szCs w:val="20"/>
                <w:lang w:val="is-IS"/>
              </w:rPr>
            </w:pPr>
            <w:r w:rsidRPr="00912162">
              <w:rPr>
                <w:sz w:val="20"/>
                <w:szCs w:val="20"/>
                <w:lang w:val="is-IS"/>
              </w:rPr>
              <w:t xml:space="preserve">Póstnúmer og staður </w:t>
            </w:r>
            <w:r w:rsidR="00557B4C" w:rsidRPr="00557B4C">
              <w:rPr>
                <w:b/>
                <w:bCs/>
                <w:color w:val="FF0000"/>
                <w:sz w:val="20"/>
                <w:szCs w:val="20"/>
                <w:lang w:val="is-IS"/>
              </w:rPr>
              <w:t>*</w:t>
            </w:r>
          </w:p>
        </w:tc>
        <w:tc>
          <w:tcPr>
            <w:tcW w:w="5130" w:type="dxa"/>
          </w:tcPr>
          <w:p w14:paraId="054B6C48" w14:textId="2D2A56DB" w:rsidR="0017268C" w:rsidRPr="00912162" w:rsidRDefault="0017268C" w:rsidP="00255629">
            <w:pPr>
              <w:rPr>
                <w:sz w:val="20"/>
                <w:szCs w:val="20"/>
                <w:lang w:val="is-IS"/>
              </w:rPr>
            </w:pPr>
            <w:r w:rsidRPr="00912162">
              <w:rPr>
                <w:sz w:val="20"/>
                <w:szCs w:val="20"/>
                <w:lang w:val="is-IS"/>
              </w:rPr>
              <w:t xml:space="preserve">Lögheimili </w:t>
            </w:r>
            <w:r w:rsidR="00557B4C" w:rsidRPr="00557B4C">
              <w:rPr>
                <w:b/>
                <w:bCs/>
                <w:color w:val="FF0000"/>
                <w:sz w:val="20"/>
                <w:szCs w:val="20"/>
                <w:lang w:val="is-IS"/>
              </w:rPr>
              <w:t>*</w:t>
            </w:r>
          </w:p>
        </w:tc>
      </w:tr>
      <w:tr w:rsidR="0017268C" w:rsidRPr="004646F9" w14:paraId="7B4255DE" w14:textId="2CCAD862" w:rsidTr="00464F28">
        <w:tc>
          <w:tcPr>
            <w:tcW w:w="5798" w:type="dxa"/>
          </w:tcPr>
          <w:p w14:paraId="49AE1210" w14:textId="085CB1F3" w:rsidR="0017268C" w:rsidRPr="00912162" w:rsidRDefault="0017268C" w:rsidP="00255629">
            <w:pPr>
              <w:rPr>
                <w:sz w:val="20"/>
                <w:szCs w:val="20"/>
                <w:lang w:val="is-IS"/>
              </w:rPr>
            </w:pPr>
            <w:r w:rsidRPr="00912162">
              <w:rPr>
                <w:sz w:val="20"/>
                <w:szCs w:val="20"/>
                <w:lang w:val="is-IS"/>
              </w:rPr>
              <w:t xml:space="preserve">Símanúmer </w:t>
            </w:r>
            <w:r w:rsidR="00557B4C" w:rsidRPr="00557B4C">
              <w:rPr>
                <w:b/>
                <w:bCs/>
                <w:color w:val="FF0000"/>
                <w:sz w:val="20"/>
                <w:szCs w:val="20"/>
                <w:lang w:val="is-IS"/>
              </w:rPr>
              <w:t>*</w:t>
            </w:r>
          </w:p>
        </w:tc>
        <w:tc>
          <w:tcPr>
            <w:tcW w:w="5130" w:type="dxa"/>
            <w:tcBorders>
              <w:bottom w:val="single" w:sz="4" w:space="0" w:color="auto"/>
              <w:right w:val="single" w:sz="4" w:space="0" w:color="auto"/>
            </w:tcBorders>
          </w:tcPr>
          <w:p w14:paraId="7CDBFE24" w14:textId="12129CB4" w:rsidR="0017268C" w:rsidRPr="00912162" w:rsidRDefault="0017268C" w:rsidP="00255629">
            <w:pPr>
              <w:rPr>
                <w:sz w:val="20"/>
                <w:szCs w:val="20"/>
                <w:lang w:val="is-IS"/>
              </w:rPr>
            </w:pPr>
            <w:r w:rsidRPr="00912162">
              <w:rPr>
                <w:sz w:val="20"/>
                <w:szCs w:val="20"/>
                <w:lang w:val="is-IS"/>
              </w:rPr>
              <w:t xml:space="preserve">Stéttarfélag </w:t>
            </w:r>
            <w:r w:rsidR="00557B4C" w:rsidRPr="00557B4C">
              <w:rPr>
                <w:b/>
                <w:bCs/>
                <w:color w:val="FF0000"/>
                <w:sz w:val="20"/>
                <w:szCs w:val="20"/>
                <w:lang w:val="is-IS"/>
              </w:rPr>
              <w:t>*</w:t>
            </w:r>
          </w:p>
        </w:tc>
      </w:tr>
      <w:tr w:rsidR="00255629" w:rsidRPr="004646F9" w14:paraId="40E344C4" w14:textId="77777777" w:rsidTr="00C9253E">
        <w:tc>
          <w:tcPr>
            <w:tcW w:w="10928" w:type="dxa"/>
            <w:gridSpan w:val="2"/>
            <w:tcBorders>
              <w:top w:val="nil"/>
            </w:tcBorders>
          </w:tcPr>
          <w:p w14:paraId="06F6B0A4" w14:textId="1962A9FA" w:rsidR="00255629" w:rsidRPr="004646F9" w:rsidRDefault="00255629" w:rsidP="00255629">
            <w:pPr>
              <w:rPr>
                <w:lang w:val="is-IS"/>
              </w:rPr>
            </w:pPr>
            <w:r w:rsidRPr="00912162">
              <w:rPr>
                <w:b/>
                <w:bCs/>
                <w:sz w:val="20"/>
                <w:szCs w:val="20"/>
                <w:lang w:val="is-IS"/>
              </w:rPr>
              <w:t>Bæta við maka/heimilismanni:</w:t>
            </w:r>
          </w:p>
        </w:tc>
      </w:tr>
      <w:tr w:rsidR="002E39D0" w:rsidRPr="004646F9" w14:paraId="2326A8A3" w14:textId="77777777" w:rsidTr="00C9253E">
        <w:trPr>
          <w:trHeight w:val="334"/>
        </w:trPr>
        <w:tc>
          <w:tcPr>
            <w:tcW w:w="10928" w:type="dxa"/>
            <w:gridSpan w:val="2"/>
          </w:tcPr>
          <w:p w14:paraId="7E5522D8" w14:textId="3FDBC7EB" w:rsidR="002E39D0" w:rsidRPr="00912162" w:rsidRDefault="002E39D0" w:rsidP="00255629">
            <w:pPr>
              <w:rPr>
                <w:sz w:val="20"/>
                <w:szCs w:val="20"/>
                <w:lang w:val="is-IS"/>
              </w:rPr>
            </w:pPr>
            <w:r w:rsidRPr="00912162">
              <w:rPr>
                <w:noProof/>
                <w:sz w:val="20"/>
                <w:szCs w:val="20"/>
                <w:lang w:val="is-IS"/>
              </w:rPr>
              <mc:AlternateContent>
                <mc:Choice Requires="wps">
                  <w:drawing>
                    <wp:anchor distT="0" distB="0" distL="114300" distR="114300" simplePos="0" relativeHeight="251658240" behindDoc="0" locked="0" layoutInCell="1" allowOverlap="1" wp14:anchorId="3CD7C6CC" wp14:editId="098C519D">
                      <wp:simplePos x="0" y="0"/>
                      <wp:positionH relativeFrom="column">
                        <wp:posOffset>826135</wp:posOffset>
                      </wp:positionH>
                      <wp:positionV relativeFrom="paragraph">
                        <wp:posOffset>34290</wp:posOffset>
                      </wp:positionV>
                      <wp:extent cx="158750" cy="15240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158750" cy="15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B6EF9" id="Rectangle 1" o:spid="_x0000_s1026" style="position:absolute;margin-left:65.05pt;margin-top:2.7pt;width:12.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" fillcolor="#e8e8e8 [3207]" strokecolor="#737373 [1607]" strokeweight="1pt"/>
                  </w:pict>
                </mc:Fallback>
              </mc:AlternateContent>
            </w:r>
            <w:r w:rsidRPr="00912162">
              <w:rPr>
                <w:sz w:val="20"/>
                <w:szCs w:val="20"/>
                <w:lang w:val="is-IS"/>
              </w:rPr>
              <w:t xml:space="preserve">Maki                                               </w:t>
            </w:r>
          </w:p>
        </w:tc>
      </w:tr>
      <w:tr w:rsidR="002E39D0" w:rsidRPr="004646F9" w14:paraId="6D2A3444" w14:textId="170A06C6" w:rsidTr="00C9253E">
        <w:trPr>
          <w:trHeight w:val="400"/>
        </w:trPr>
        <w:tc>
          <w:tcPr>
            <w:tcW w:w="5798" w:type="dxa"/>
          </w:tcPr>
          <w:p w14:paraId="138EED17" w14:textId="28C00A0F" w:rsidR="002E39D0" w:rsidRPr="00912162" w:rsidRDefault="002E39D0" w:rsidP="00255629">
            <w:pPr>
              <w:rPr>
                <w:noProof/>
                <w:sz w:val="20"/>
                <w:szCs w:val="20"/>
                <w:lang w:val="is-IS"/>
              </w:rPr>
            </w:pPr>
            <w:r w:rsidRPr="00912162">
              <w:rPr>
                <w:noProof/>
                <w:sz w:val="20"/>
                <w:szCs w:val="20"/>
                <w:lang w:val="is-IS"/>
              </w:rPr>
              <w:t>Nafn</w:t>
            </w:r>
          </w:p>
        </w:tc>
        <w:tc>
          <w:tcPr>
            <w:tcW w:w="5130" w:type="dxa"/>
          </w:tcPr>
          <w:p w14:paraId="76B28529" w14:textId="2B88F945" w:rsidR="002E39D0" w:rsidRPr="00912162" w:rsidRDefault="002E39D0" w:rsidP="00255629">
            <w:pPr>
              <w:rPr>
                <w:noProof/>
                <w:sz w:val="20"/>
                <w:szCs w:val="20"/>
                <w:lang w:val="is-IS"/>
              </w:rPr>
            </w:pPr>
            <w:r w:rsidRPr="00912162">
              <w:rPr>
                <w:noProof/>
                <w:sz w:val="20"/>
                <w:szCs w:val="20"/>
                <w:lang w:val="is-IS"/>
              </w:rPr>
              <w:t>Kennitala</w:t>
            </w:r>
          </w:p>
        </w:tc>
      </w:tr>
      <w:tr w:rsidR="002E39D0" w:rsidRPr="004646F9" w14:paraId="61119EE4" w14:textId="77777777" w:rsidTr="00C9253E">
        <w:trPr>
          <w:trHeight w:val="310"/>
        </w:trPr>
        <w:tc>
          <w:tcPr>
            <w:tcW w:w="10928" w:type="dxa"/>
            <w:gridSpan w:val="2"/>
          </w:tcPr>
          <w:p w14:paraId="241F5521" w14:textId="5355DC6C" w:rsidR="002E39D0" w:rsidRPr="00912162" w:rsidRDefault="002E39D0" w:rsidP="00255629">
            <w:pPr>
              <w:rPr>
                <w:noProof/>
                <w:sz w:val="20"/>
                <w:szCs w:val="20"/>
                <w:lang w:val="is-IS"/>
              </w:rPr>
            </w:pPr>
            <w:r w:rsidRPr="00912162">
              <w:rPr>
                <w:noProof/>
                <w:sz w:val="20"/>
                <w:szCs w:val="20"/>
                <w:lang w:val="is-IS"/>
              </w:rPr>
              <mc:AlternateContent>
                <mc:Choice Requires="wps">
                  <w:drawing>
                    <wp:anchor distT="0" distB="0" distL="114300" distR="114300" simplePos="0" relativeHeight="251662336" behindDoc="0" locked="0" layoutInCell="1" allowOverlap="1" wp14:anchorId="1FF5FA78" wp14:editId="60E35B79">
                      <wp:simplePos x="0" y="0"/>
                      <wp:positionH relativeFrom="column">
                        <wp:posOffset>825500</wp:posOffset>
                      </wp:positionH>
                      <wp:positionV relativeFrom="paragraph">
                        <wp:posOffset>9525</wp:posOffset>
                      </wp:positionV>
                      <wp:extent cx="158750" cy="1524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158750" cy="15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D173E" id="Rectangle 6" o:spid="_x0000_s1026" style="position:absolute;margin-left:65pt;margin-top:.75pt;width: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" fillcolor="#e8e8e8 [3207]" strokecolor="#737373 [1607]" strokeweight="1pt"/>
                  </w:pict>
                </mc:Fallback>
              </mc:AlternateContent>
            </w:r>
            <w:r w:rsidRPr="00912162">
              <w:rPr>
                <w:sz w:val="20"/>
                <w:szCs w:val="20"/>
                <w:lang w:val="is-IS"/>
              </w:rPr>
              <w:t>Heimilismaður               Tengsl við heimilismann:</w:t>
            </w:r>
          </w:p>
        </w:tc>
      </w:tr>
      <w:tr w:rsidR="002E39D0" w:rsidRPr="004646F9" w14:paraId="6DA0910A" w14:textId="49408A14" w:rsidTr="00C9253E">
        <w:trPr>
          <w:trHeight w:val="240"/>
        </w:trPr>
        <w:tc>
          <w:tcPr>
            <w:tcW w:w="5798" w:type="dxa"/>
          </w:tcPr>
          <w:p w14:paraId="0985D09B" w14:textId="0A929309" w:rsidR="002E39D0" w:rsidRPr="00912162" w:rsidRDefault="002E39D0" w:rsidP="00255629">
            <w:pPr>
              <w:rPr>
                <w:noProof/>
                <w:sz w:val="20"/>
                <w:szCs w:val="20"/>
                <w:lang w:val="is-IS"/>
              </w:rPr>
            </w:pPr>
            <w:r w:rsidRPr="00912162">
              <w:rPr>
                <w:noProof/>
                <w:sz w:val="20"/>
                <w:szCs w:val="20"/>
                <w:lang w:val="is-IS"/>
              </w:rPr>
              <w:t>Nafn</w:t>
            </w:r>
          </w:p>
        </w:tc>
        <w:tc>
          <w:tcPr>
            <w:tcW w:w="5130" w:type="dxa"/>
          </w:tcPr>
          <w:p w14:paraId="4BFE028F" w14:textId="02C0A6F3" w:rsidR="002E39D0" w:rsidRPr="00912162" w:rsidRDefault="002E39D0" w:rsidP="00255629">
            <w:pPr>
              <w:rPr>
                <w:noProof/>
                <w:sz w:val="20"/>
                <w:szCs w:val="20"/>
                <w:lang w:val="is-IS"/>
              </w:rPr>
            </w:pPr>
            <w:r w:rsidRPr="00912162">
              <w:rPr>
                <w:noProof/>
                <w:sz w:val="20"/>
                <w:szCs w:val="20"/>
                <w:lang w:val="is-IS"/>
              </w:rPr>
              <w:t>Kennitala</w:t>
            </w:r>
          </w:p>
        </w:tc>
      </w:tr>
      <w:tr w:rsidR="00255629" w:rsidRPr="004646F9" w14:paraId="1C603DDB" w14:textId="77777777" w:rsidTr="00C9253E">
        <w:tblPrEx>
          <w:tblCellMar>
            <w:left w:w="70" w:type="dxa"/>
            <w:right w:w="70" w:type="dxa"/>
          </w:tblCellMar>
          <w:tblLook w:val="0000" w:firstRow="0" w:lastRow="0" w:firstColumn="0" w:lastColumn="0" w:noHBand="0" w:noVBand="0"/>
        </w:tblPrEx>
        <w:trPr>
          <w:trHeight w:val="280"/>
        </w:trPr>
        <w:tc>
          <w:tcPr>
            <w:tcW w:w="10928" w:type="dxa"/>
            <w:gridSpan w:val="2"/>
          </w:tcPr>
          <w:p w14:paraId="5027A7E1" w14:textId="32DD50A1" w:rsidR="00255629" w:rsidRPr="00912162" w:rsidRDefault="00255629" w:rsidP="00255629">
            <w:pPr>
              <w:rPr>
                <w:b/>
                <w:bCs/>
                <w:sz w:val="20"/>
                <w:szCs w:val="20"/>
                <w:lang w:val="is-IS"/>
              </w:rPr>
            </w:pPr>
            <w:r w:rsidRPr="00912162">
              <w:rPr>
                <w:b/>
                <w:bCs/>
                <w:sz w:val="20"/>
                <w:szCs w:val="20"/>
                <w:lang w:val="is-IS"/>
              </w:rPr>
              <w:t>Bæta við barni undir 20 ára aldri:</w:t>
            </w:r>
          </w:p>
        </w:tc>
      </w:tr>
      <w:tr w:rsidR="00255629" w:rsidRPr="004646F9" w14:paraId="24C30937" w14:textId="63945168" w:rsidTr="00C9253E">
        <w:tblPrEx>
          <w:tblCellMar>
            <w:left w:w="70" w:type="dxa"/>
            <w:right w:w="70" w:type="dxa"/>
          </w:tblCellMar>
          <w:tblLook w:val="0000" w:firstRow="0" w:lastRow="0" w:firstColumn="0" w:lastColumn="0" w:noHBand="0" w:noVBand="0"/>
        </w:tblPrEx>
        <w:trPr>
          <w:trHeight w:val="320"/>
        </w:trPr>
        <w:tc>
          <w:tcPr>
            <w:tcW w:w="5798" w:type="dxa"/>
          </w:tcPr>
          <w:p w14:paraId="1DAD848E" w14:textId="04EE868B" w:rsidR="00255629" w:rsidRPr="00912162" w:rsidRDefault="00255629" w:rsidP="00255629">
            <w:pPr>
              <w:rPr>
                <w:sz w:val="20"/>
                <w:szCs w:val="20"/>
                <w:lang w:val="is-IS"/>
              </w:rPr>
            </w:pPr>
            <w:r w:rsidRPr="00912162">
              <w:rPr>
                <w:sz w:val="20"/>
                <w:szCs w:val="20"/>
                <w:lang w:val="is-IS"/>
              </w:rPr>
              <w:t>Nafn</w:t>
            </w:r>
          </w:p>
        </w:tc>
        <w:tc>
          <w:tcPr>
            <w:tcW w:w="5130" w:type="dxa"/>
          </w:tcPr>
          <w:p w14:paraId="4C03DF8B" w14:textId="66909D00" w:rsidR="00255629" w:rsidRPr="00912162" w:rsidRDefault="00255629" w:rsidP="00255629">
            <w:pPr>
              <w:rPr>
                <w:sz w:val="20"/>
                <w:szCs w:val="20"/>
                <w:lang w:val="is-IS"/>
              </w:rPr>
            </w:pPr>
            <w:r w:rsidRPr="00912162">
              <w:rPr>
                <w:sz w:val="20"/>
                <w:szCs w:val="20"/>
                <w:lang w:val="is-IS"/>
              </w:rPr>
              <w:t>Kennitala</w:t>
            </w:r>
          </w:p>
        </w:tc>
      </w:tr>
      <w:tr w:rsidR="00255629" w:rsidRPr="004646F9" w14:paraId="0559B1B2" w14:textId="77777777" w:rsidTr="00C9253E">
        <w:tblPrEx>
          <w:tblCellMar>
            <w:left w:w="70" w:type="dxa"/>
            <w:right w:w="70" w:type="dxa"/>
          </w:tblCellMar>
          <w:tblLook w:val="0000" w:firstRow="0" w:lastRow="0" w:firstColumn="0" w:lastColumn="0" w:noHBand="0" w:noVBand="0"/>
        </w:tblPrEx>
        <w:trPr>
          <w:trHeight w:val="190"/>
        </w:trPr>
        <w:tc>
          <w:tcPr>
            <w:tcW w:w="5798" w:type="dxa"/>
          </w:tcPr>
          <w:p w14:paraId="007CA040" w14:textId="570FB43C" w:rsidR="00255629" w:rsidRPr="00912162" w:rsidRDefault="00255629" w:rsidP="00255629">
            <w:pPr>
              <w:rPr>
                <w:sz w:val="20"/>
                <w:szCs w:val="20"/>
                <w:lang w:val="is-IS"/>
              </w:rPr>
            </w:pPr>
            <w:r w:rsidRPr="00912162">
              <w:rPr>
                <w:sz w:val="20"/>
                <w:szCs w:val="20"/>
                <w:lang w:val="is-IS"/>
              </w:rPr>
              <w:t>Nafn</w:t>
            </w:r>
          </w:p>
        </w:tc>
        <w:tc>
          <w:tcPr>
            <w:tcW w:w="5130" w:type="dxa"/>
          </w:tcPr>
          <w:p w14:paraId="481C6BA0" w14:textId="68F76083" w:rsidR="00255629" w:rsidRPr="00912162" w:rsidRDefault="00255629" w:rsidP="00255629">
            <w:pPr>
              <w:rPr>
                <w:sz w:val="20"/>
                <w:szCs w:val="20"/>
                <w:lang w:val="is-IS"/>
              </w:rPr>
            </w:pPr>
            <w:r w:rsidRPr="00912162">
              <w:rPr>
                <w:sz w:val="20"/>
                <w:szCs w:val="20"/>
                <w:lang w:val="is-IS"/>
              </w:rPr>
              <w:t>Kennitala</w:t>
            </w:r>
          </w:p>
        </w:tc>
      </w:tr>
      <w:tr w:rsidR="00255629" w:rsidRPr="004646F9" w14:paraId="5AEA72C7" w14:textId="77777777" w:rsidTr="00C9253E">
        <w:tblPrEx>
          <w:tblCellMar>
            <w:left w:w="70" w:type="dxa"/>
            <w:right w:w="70" w:type="dxa"/>
          </w:tblCellMar>
          <w:tblLook w:val="0000" w:firstRow="0" w:lastRow="0" w:firstColumn="0" w:lastColumn="0" w:noHBand="0" w:noVBand="0"/>
        </w:tblPrEx>
        <w:trPr>
          <w:trHeight w:val="180"/>
        </w:trPr>
        <w:tc>
          <w:tcPr>
            <w:tcW w:w="5798" w:type="dxa"/>
          </w:tcPr>
          <w:p w14:paraId="5986D06F" w14:textId="108250EB" w:rsidR="00255629" w:rsidRPr="00912162" w:rsidRDefault="00255629" w:rsidP="00255629">
            <w:pPr>
              <w:rPr>
                <w:sz w:val="20"/>
                <w:szCs w:val="20"/>
                <w:lang w:val="is-IS"/>
              </w:rPr>
            </w:pPr>
            <w:r w:rsidRPr="00912162">
              <w:rPr>
                <w:sz w:val="20"/>
                <w:szCs w:val="20"/>
                <w:lang w:val="is-IS"/>
              </w:rPr>
              <w:t>Nafn</w:t>
            </w:r>
          </w:p>
        </w:tc>
        <w:tc>
          <w:tcPr>
            <w:tcW w:w="5130" w:type="dxa"/>
          </w:tcPr>
          <w:p w14:paraId="23F72245" w14:textId="753E6218" w:rsidR="00255629" w:rsidRPr="00912162" w:rsidRDefault="00255629" w:rsidP="00255629">
            <w:pPr>
              <w:rPr>
                <w:sz w:val="20"/>
                <w:szCs w:val="20"/>
                <w:lang w:val="is-IS"/>
              </w:rPr>
            </w:pPr>
            <w:r w:rsidRPr="00912162">
              <w:rPr>
                <w:sz w:val="20"/>
                <w:szCs w:val="20"/>
                <w:lang w:val="is-IS"/>
              </w:rPr>
              <w:t>Kennitala</w:t>
            </w:r>
          </w:p>
        </w:tc>
      </w:tr>
      <w:tr w:rsidR="00255629" w:rsidRPr="004646F9" w14:paraId="330C4DB8" w14:textId="77777777" w:rsidTr="00C9253E">
        <w:tblPrEx>
          <w:tblCellMar>
            <w:left w:w="70" w:type="dxa"/>
            <w:right w:w="70" w:type="dxa"/>
          </w:tblCellMar>
          <w:tblLook w:val="0000" w:firstRow="0" w:lastRow="0" w:firstColumn="0" w:lastColumn="0" w:noHBand="0" w:noVBand="0"/>
        </w:tblPrEx>
        <w:trPr>
          <w:trHeight w:val="240"/>
        </w:trPr>
        <w:tc>
          <w:tcPr>
            <w:tcW w:w="5798" w:type="dxa"/>
          </w:tcPr>
          <w:p w14:paraId="4A57A840" w14:textId="72670928" w:rsidR="00255629" w:rsidRPr="00912162" w:rsidRDefault="00255629" w:rsidP="00255629">
            <w:pPr>
              <w:rPr>
                <w:sz w:val="20"/>
                <w:szCs w:val="20"/>
                <w:lang w:val="is-IS"/>
              </w:rPr>
            </w:pPr>
            <w:r w:rsidRPr="00912162">
              <w:rPr>
                <w:sz w:val="20"/>
                <w:szCs w:val="20"/>
                <w:lang w:val="is-IS"/>
              </w:rPr>
              <w:t>Nafn</w:t>
            </w:r>
          </w:p>
        </w:tc>
        <w:tc>
          <w:tcPr>
            <w:tcW w:w="5130" w:type="dxa"/>
          </w:tcPr>
          <w:p w14:paraId="1FDE6D1A" w14:textId="7546311F" w:rsidR="00255629" w:rsidRPr="00912162" w:rsidRDefault="00255629" w:rsidP="00255629">
            <w:pPr>
              <w:rPr>
                <w:sz w:val="20"/>
                <w:szCs w:val="20"/>
                <w:lang w:val="is-IS"/>
              </w:rPr>
            </w:pPr>
            <w:r w:rsidRPr="00912162">
              <w:rPr>
                <w:sz w:val="20"/>
                <w:szCs w:val="20"/>
                <w:lang w:val="is-IS"/>
              </w:rPr>
              <w:t>Kennitala</w:t>
            </w:r>
          </w:p>
        </w:tc>
      </w:tr>
      <w:tr w:rsidR="00255629" w:rsidRPr="004646F9" w14:paraId="457D56CF" w14:textId="77777777" w:rsidTr="00C9253E">
        <w:tblPrEx>
          <w:tblCellMar>
            <w:left w:w="70" w:type="dxa"/>
            <w:right w:w="70" w:type="dxa"/>
          </w:tblCellMar>
          <w:tblLook w:val="0000" w:firstRow="0" w:lastRow="0" w:firstColumn="0" w:lastColumn="0" w:noHBand="0" w:noVBand="0"/>
        </w:tblPrEx>
        <w:trPr>
          <w:trHeight w:val="130"/>
        </w:trPr>
        <w:tc>
          <w:tcPr>
            <w:tcW w:w="10928" w:type="dxa"/>
            <w:gridSpan w:val="2"/>
          </w:tcPr>
          <w:p w14:paraId="631F5E9B" w14:textId="0200AA33" w:rsidR="00255629" w:rsidRPr="00912162" w:rsidRDefault="00255629" w:rsidP="00255629">
            <w:pPr>
              <w:rPr>
                <w:sz w:val="20"/>
                <w:szCs w:val="20"/>
                <w:lang w:val="is-IS"/>
              </w:rPr>
            </w:pPr>
            <w:r w:rsidRPr="00912162">
              <w:rPr>
                <w:noProof/>
                <w:sz w:val="20"/>
                <w:szCs w:val="20"/>
                <w:lang w:val="is-IS"/>
              </w:rPr>
              <mc:AlternateContent>
                <mc:Choice Requires="wps">
                  <w:drawing>
                    <wp:anchor distT="0" distB="0" distL="114300" distR="114300" simplePos="0" relativeHeight="251664384" behindDoc="0" locked="0" layoutInCell="1" allowOverlap="1" wp14:anchorId="0E316EDA" wp14:editId="6723BBAA">
                      <wp:simplePos x="0" y="0"/>
                      <wp:positionH relativeFrom="column">
                        <wp:posOffset>844550</wp:posOffset>
                      </wp:positionH>
                      <wp:positionV relativeFrom="paragraph">
                        <wp:posOffset>38735</wp:posOffset>
                      </wp:positionV>
                      <wp:extent cx="158750" cy="15240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158750" cy="15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0303F" id="Rectangle 7" o:spid="_x0000_s1026" style="position:absolute;margin-left:66.5pt;margin-top:3.05pt;width:12.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" fillcolor="#e8e8e8 [3207]" strokecolor="#737373 [1607]" strokeweight="1pt"/>
                  </w:pict>
                </mc:Fallback>
              </mc:AlternateContent>
            </w:r>
            <w:r w:rsidRPr="00912162">
              <w:rPr>
                <w:sz w:val="20"/>
                <w:szCs w:val="20"/>
                <w:lang w:val="is-IS"/>
              </w:rPr>
              <w:t>Ófætt barn</w:t>
            </w:r>
          </w:p>
        </w:tc>
      </w:tr>
    </w:tbl>
    <w:p w14:paraId="3AE52F4B" w14:textId="77777777" w:rsidR="00FD35A6" w:rsidRPr="004646F9" w:rsidRDefault="00FD35A6" w:rsidP="00FD35A6">
      <w:pPr>
        <w:rPr>
          <w:lang w:val="is-IS"/>
        </w:rPr>
      </w:pPr>
    </w:p>
    <w:tbl>
      <w:tblPr>
        <w:tblStyle w:val="OfficeHours"/>
        <w:tblW w:w="10233" w:type="dxa"/>
        <w:tblInd w:w="-5" w:type="dxa"/>
        <w:tblLayout w:type="fixed"/>
        <w:tblLook w:val="0620" w:firstRow="1" w:lastRow="0" w:firstColumn="0" w:lastColumn="0" w:noHBand="1" w:noVBand="1"/>
      </w:tblPr>
      <w:tblGrid>
        <w:gridCol w:w="2832"/>
        <w:gridCol w:w="1421"/>
        <w:gridCol w:w="999"/>
        <w:gridCol w:w="4529"/>
        <w:gridCol w:w="443"/>
        <w:gridCol w:w="9"/>
      </w:tblGrid>
      <w:tr w:rsidR="00255629" w:rsidRPr="004646F9" w14:paraId="56EBE050" w14:textId="31CF9366" w:rsidTr="00557B4C">
        <w:trPr>
          <w:gridAfter w:val="1"/>
          <w:cnfStyle w:val="100000000000" w:firstRow="1" w:lastRow="0" w:firstColumn="0" w:lastColumn="0" w:oddVBand="0" w:evenVBand="0" w:oddHBand="0" w:evenHBand="0" w:firstRowFirstColumn="0" w:firstRowLastColumn="0" w:lastRowFirstColumn="0" w:lastRowLastColumn="0"/>
          <w:wAfter w:w="9" w:type="dxa"/>
          <w:trHeight w:val="360"/>
        </w:trPr>
        <w:tc>
          <w:tcPr>
            <w:tcW w:w="4253" w:type="dxa"/>
            <w:gridSpan w:val="2"/>
            <w:tcBorders>
              <w:top w:val="single" w:sz="4" w:space="0" w:color="auto"/>
              <w:left w:val="single" w:sz="4" w:space="0" w:color="auto"/>
              <w:bottom w:val="single" w:sz="4" w:space="0" w:color="auto"/>
              <w:right w:val="single" w:sz="4" w:space="0" w:color="auto"/>
            </w:tcBorders>
            <w:vAlign w:val="center"/>
          </w:tcPr>
          <w:p w14:paraId="2E42EA62" w14:textId="25169603" w:rsidR="00255629" w:rsidRPr="004646F9" w:rsidRDefault="00255629" w:rsidP="00687CFB">
            <w:pPr>
              <w:rPr>
                <w:lang w:val="is-IS"/>
              </w:rPr>
            </w:pPr>
            <w:r w:rsidRPr="004646F9">
              <w:rPr>
                <w:sz w:val="20"/>
                <w:szCs w:val="20"/>
                <w:lang w:val="is-IS"/>
              </w:rPr>
              <w:t>Heildartekjur, þín (og maka) fyrir skatt</w:t>
            </w:r>
            <w:r w:rsidR="001E216C" w:rsidRPr="004646F9">
              <w:rPr>
                <w:sz w:val="20"/>
                <w:szCs w:val="20"/>
                <w:lang w:val="is-IS"/>
              </w:rPr>
              <w:t xml:space="preserve"> </w:t>
            </w:r>
            <w:r w:rsidR="001E216C" w:rsidRPr="004646F9">
              <w:rPr>
                <w:color w:val="FF0000"/>
                <w:sz w:val="20"/>
                <w:szCs w:val="20"/>
                <w:lang w:val="is-IS"/>
              </w:rPr>
              <w:t xml:space="preserve">* </w:t>
            </w:r>
            <w:r w:rsidRPr="004646F9">
              <w:rPr>
                <w:sz w:val="20"/>
                <w:szCs w:val="20"/>
                <w:lang w:val="is-IS"/>
              </w:rPr>
              <w:t>:</w:t>
            </w:r>
          </w:p>
        </w:tc>
        <w:tc>
          <w:tcPr>
            <w:tcW w:w="597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567FC8" w14:textId="77777777" w:rsidR="00255629" w:rsidRPr="004646F9" w:rsidRDefault="00255629" w:rsidP="00687CFB">
            <w:pPr>
              <w:rPr>
                <w:lang w:val="is-IS"/>
              </w:rPr>
            </w:pPr>
          </w:p>
        </w:tc>
      </w:tr>
      <w:tr w:rsidR="00255629" w:rsidRPr="004646F9" w14:paraId="6E2A4F5B" w14:textId="2870D953" w:rsidTr="00DB5FD5">
        <w:trPr>
          <w:gridAfter w:val="1"/>
          <w:wAfter w:w="9" w:type="dxa"/>
          <w:trHeight w:val="187"/>
        </w:trPr>
        <w:tc>
          <w:tcPr>
            <w:tcW w:w="10224" w:type="dxa"/>
            <w:gridSpan w:val="5"/>
            <w:tcBorders>
              <w:top w:val="single" w:sz="4" w:space="0" w:color="auto"/>
            </w:tcBorders>
            <w:shd w:val="clear" w:color="auto" w:fill="auto"/>
            <w:vAlign w:val="center"/>
          </w:tcPr>
          <w:p w14:paraId="0C4E0B70" w14:textId="77777777" w:rsidR="00255629" w:rsidRPr="004646F9" w:rsidRDefault="00255629" w:rsidP="00687CFB">
            <w:pPr>
              <w:rPr>
                <w:sz w:val="6"/>
                <w:szCs w:val="6"/>
                <w:lang w:val="is-IS"/>
              </w:rPr>
            </w:pPr>
          </w:p>
        </w:tc>
      </w:tr>
      <w:tr w:rsidR="00156D2C" w:rsidRPr="004646F9" w14:paraId="4B136961" w14:textId="210298B2" w:rsidTr="00DB5FD5">
        <w:trPr>
          <w:gridAfter w:val="2"/>
          <w:wAfter w:w="452" w:type="dxa"/>
          <w:trHeight w:val="360"/>
        </w:trPr>
        <w:tc>
          <w:tcPr>
            <w:tcW w:w="4253" w:type="dxa"/>
            <w:gridSpan w:val="2"/>
            <w:tcBorders>
              <w:top w:val="single" w:sz="4" w:space="0" w:color="auto"/>
              <w:left w:val="single" w:sz="4" w:space="0" w:color="auto"/>
              <w:bottom w:val="single" w:sz="4" w:space="0" w:color="auto"/>
              <w:right w:val="single" w:sz="4" w:space="0" w:color="auto"/>
            </w:tcBorders>
            <w:vAlign w:val="center"/>
          </w:tcPr>
          <w:p w14:paraId="794284CE" w14:textId="63B58BF3" w:rsidR="00156D2C" w:rsidRPr="004646F9" w:rsidRDefault="00156D2C" w:rsidP="00255629">
            <w:pPr>
              <w:jc w:val="center"/>
              <w:rPr>
                <w:sz w:val="18"/>
                <w:szCs w:val="18"/>
                <w:lang w:val="is-IS"/>
              </w:rPr>
            </w:pPr>
            <w:r w:rsidRPr="00BA3684">
              <w:rPr>
                <w:sz w:val="20"/>
                <w:szCs w:val="20"/>
                <w:lang w:val="is-IS"/>
              </w:rPr>
              <w:t>Íbúi óskar eftir:</w:t>
            </w:r>
          </w:p>
        </w:tc>
        <w:tc>
          <w:tcPr>
            <w:tcW w:w="5528" w:type="dxa"/>
            <w:gridSpan w:val="2"/>
            <w:tcBorders>
              <w:left w:val="single" w:sz="4" w:space="0" w:color="auto"/>
            </w:tcBorders>
            <w:shd w:val="clear" w:color="auto" w:fill="auto"/>
            <w:vAlign w:val="center"/>
          </w:tcPr>
          <w:p w14:paraId="07EDDBBC" w14:textId="2283A94A" w:rsidR="00156D2C" w:rsidRPr="004646F9" w:rsidRDefault="00156D2C" w:rsidP="00255629">
            <w:pPr>
              <w:jc w:val="center"/>
              <w:rPr>
                <w:sz w:val="18"/>
                <w:szCs w:val="18"/>
                <w:lang w:val="is-IS"/>
              </w:rPr>
            </w:pPr>
          </w:p>
        </w:tc>
      </w:tr>
      <w:tr w:rsidR="00156D2C" w:rsidRPr="004646F9" w14:paraId="66531BE6" w14:textId="5ED2F792" w:rsidTr="00557B4C">
        <w:trPr>
          <w:gridAfter w:val="4"/>
          <w:wAfter w:w="5980" w:type="dxa"/>
          <w:trHeight w:val="360"/>
        </w:trPr>
        <w:tc>
          <w:tcPr>
            <w:tcW w:w="2832" w:type="dxa"/>
            <w:tcBorders>
              <w:top w:val="single" w:sz="4" w:space="0" w:color="auto"/>
              <w:left w:val="single" w:sz="4" w:space="0" w:color="auto"/>
              <w:bottom w:val="single" w:sz="4" w:space="0" w:color="auto"/>
              <w:right w:val="single" w:sz="4" w:space="0" w:color="auto"/>
            </w:tcBorders>
            <w:vAlign w:val="center"/>
          </w:tcPr>
          <w:p w14:paraId="01C1AE77" w14:textId="1206174E" w:rsidR="00156D2C" w:rsidRPr="00BA3684" w:rsidRDefault="00156D2C" w:rsidP="00232876">
            <w:pPr>
              <w:rPr>
                <w:sz w:val="20"/>
                <w:szCs w:val="20"/>
                <w:lang w:val="is-IS"/>
              </w:rPr>
            </w:pPr>
            <w:r w:rsidRPr="00BA3684">
              <w:rPr>
                <w:sz w:val="20"/>
                <w:szCs w:val="20"/>
                <w:lang w:val="is-IS"/>
              </w:rPr>
              <w:t>Íbúð með hjólastólaaðgengi</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FDD82" w14:textId="77777777" w:rsidR="00156D2C" w:rsidRPr="004646F9" w:rsidRDefault="00156D2C" w:rsidP="00687CFB">
            <w:pPr>
              <w:rPr>
                <w:sz w:val="18"/>
                <w:szCs w:val="18"/>
                <w:lang w:val="is-IS"/>
              </w:rPr>
            </w:pPr>
          </w:p>
        </w:tc>
      </w:tr>
      <w:tr w:rsidR="00DB5FD5" w:rsidRPr="004646F9" w14:paraId="533C0DC8" w14:textId="43D92041" w:rsidTr="00557B4C">
        <w:trPr>
          <w:trHeight w:val="514"/>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7116E64E" w14:textId="1D94CB9D" w:rsidR="00DB5FD5" w:rsidRPr="00BA3684" w:rsidRDefault="00DB5FD5" w:rsidP="00687CFB">
            <w:pPr>
              <w:rPr>
                <w:sz w:val="20"/>
                <w:szCs w:val="20"/>
                <w:lang w:val="is-IS"/>
              </w:rPr>
            </w:pPr>
            <w:r w:rsidRPr="00BA3684">
              <w:rPr>
                <w:sz w:val="20"/>
                <w:szCs w:val="20"/>
                <w:lang w:val="is-IS"/>
              </w:rPr>
              <w:t>Íbúð sem er án alls gæludýrahalds</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C4623" w14:textId="77777777" w:rsidR="00DB5FD5" w:rsidRPr="004646F9" w:rsidRDefault="00DB5FD5" w:rsidP="00687CFB">
            <w:pPr>
              <w:rPr>
                <w:sz w:val="18"/>
                <w:szCs w:val="18"/>
                <w:lang w:val="is-IS"/>
              </w:rPr>
            </w:pPr>
          </w:p>
        </w:tc>
        <w:tc>
          <w:tcPr>
            <w:tcW w:w="999" w:type="dxa"/>
            <w:tcBorders>
              <w:left w:val="single" w:sz="4" w:space="0" w:color="auto"/>
            </w:tcBorders>
            <w:shd w:val="clear" w:color="auto" w:fill="auto"/>
            <w:vAlign w:val="center"/>
          </w:tcPr>
          <w:p w14:paraId="0E1B9551" w14:textId="77777777" w:rsidR="00DB5FD5" w:rsidRPr="004646F9" w:rsidRDefault="00DB5FD5" w:rsidP="00687CFB">
            <w:pPr>
              <w:rPr>
                <w:sz w:val="18"/>
                <w:szCs w:val="18"/>
                <w:lang w:val="is-IS"/>
              </w:rPr>
            </w:pPr>
          </w:p>
        </w:tc>
        <w:tc>
          <w:tcPr>
            <w:tcW w:w="4529" w:type="dxa"/>
            <w:tcBorders>
              <w:top w:val="single" w:sz="4" w:space="0" w:color="auto"/>
              <w:left w:val="single" w:sz="4" w:space="0" w:color="auto"/>
              <w:bottom w:val="single" w:sz="4" w:space="0" w:color="auto"/>
              <w:right w:val="single" w:sz="4" w:space="0" w:color="auto"/>
            </w:tcBorders>
            <w:shd w:val="clear" w:color="auto" w:fill="auto"/>
            <w:vAlign w:val="center"/>
          </w:tcPr>
          <w:p w14:paraId="2C02C660" w14:textId="6F88C882" w:rsidR="00DB5FD5" w:rsidRPr="004646F9" w:rsidRDefault="00DB5FD5" w:rsidP="00DB5FD5">
            <w:pPr>
              <w:jc w:val="center"/>
              <w:rPr>
                <w:sz w:val="18"/>
                <w:szCs w:val="18"/>
                <w:lang w:val="is-IS"/>
              </w:rPr>
            </w:pPr>
            <w:r w:rsidRPr="00BA3684">
              <w:rPr>
                <w:b/>
                <w:bCs/>
                <w:sz w:val="20"/>
                <w:szCs w:val="20"/>
                <w:lang w:val="is-IS"/>
              </w:rPr>
              <w:t>Núverandi húsnæðisaðstaða</w:t>
            </w:r>
            <w:r w:rsidR="00C7757D" w:rsidRPr="00BA3684">
              <w:rPr>
                <w:sz w:val="20"/>
                <w:szCs w:val="20"/>
                <w:lang w:val="is-IS"/>
              </w:rPr>
              <w:t xml:space="preserve"> </w:t>
            </w:r>
            <w:r w:rsidR="00C7757D" w:rsidRPr="00557B4C">
              <w:rPr>
                <w:b/>
                <w:bCs/>
                <w:color w:val="FF0000"/>
                <w:sz w:val="20"/>
                <w:szCs w:val="20"/>
                <w:lang w:val="is-IS"/>
              </w:rPr>
              <w:t>*</w:t>
            </w:r>
            <w:r w:rsidR="00C7757D" w:rsidRPr="004646F9">
              <w:rPr>
                <w:sz w:val="18"/>
                <w:szCs w:val="18"/>
                <w:lang w:val="is-IS"/>
              </w:rPr>
              <w:t xml:space="preserve"> </w:t>
            </w:r>
            <w:r w:rsidRPr="004646F9">
              <w:rPr>
                <w:sz w:val="18"/>
                <w:szCs w:val="18"/>
                <w:lang w:val="is-IS"/>
              </w:rPr>
              <w:t>:</w:t>
            </w:r>
          </w:p>
        </w:tc>
        <w:tc>
          <w:tcPr>
            <w:tcW w:w="452" w:type="dxa"/>
            <w:gridSpan w:val="2"/>
            <w:tcBorders>
              <w:left w:val="single" w:sz="4" w:space="0" w:color="auto"/>
            </w:tcBorders>
          </w:tcPr>
          <w:p w14:paraId="7BB73DF8" w14:textId="5B0A0F88" w:rsidR="00DB5FD5" w:rsidRPr="004646F9" w:rsidRDefault="00DB5FD5" w:rsidP="00687CFB">
            <w:pPr>
              <w:rPr>
                <w:sz w:val="18"/>
                <w:szCs w:val="18"/>
                <w:lang w:val="is-IS"/>
              </w:rPr>
            </w:pPr>
          </w:p>
        </w:tc>
      </w:tr>
      <w:tr w:rsidR="00DB5FD5" w:rsidRPr="004646F9" w14:paraId="2BD9C0BC" w14:textId="77777777" w:rsidTr="00557B4C">
        <w:trPr>
          <w:trHeight w:val="436"/>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62F4462E" w14:textId="19E4F066" w:rsidR="00DB5FD5" w:rsidRPr="00BA3684" w:rsidRDefault="00DB5FD5" w:rsidP="00687CFB">
            <w:pPr>
              <w:rPr>
                <w:sz w:val="20"/>
                <w:szCs w:val="20"/>
                <w:lang w:val="is-IS"/>
              </w:rPr>
            </w:pPr>
            <w:r w:rsidRPr="00BA3684">
              <w:rPr>
                <w:sz w:val="20"/>
                <w:szCs w:val="20"/>
                <w:lang w:val="is-IS"/>
              </w:rPr>
              <w:t>Íbúð sem leyfir gæludýr</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352BF3" w14:textId="77777777" w:rsidR="00DB5FD5" w:rsidRPr="004646F9" w:rsidRDefault="00DB5FD5" w:rsidP="00687CFB">
            <w:pPr>
              <w:rPr>
                <w:sz w:val="18"/>
                <w:szCs w:val="18"/>
                <w:lang w:val="is-IS"/>
              </w:rPr>
            </w:pPr>
          </w:p>
        </w:tc>
        <w:tc>
          <w:tcPr>
            <w:tcW w:w="999" w:type="dxa"/>
            <w:tcBorders>
              <w:left w:val="single" w:sz="4" w:space="0" w:color="auto"/>
            </w:tcBorders>
            <w:shd w:val="clear" w:color="auto" w:fill="auto"/>
            <w:vAlign w:val="center"/>
          </w:tcPr>
          <w:p w14:paraId="22E3EFEE" w14:textId="77777777" w:rsidR="00DB5FD5" w:rsidRPr="004646F9" w:rsidRDefault="00DB5FD5" w:rsidP="00687CFB">
            <w:pPr>
              <w:rPr>
                <w:sz w:val="18"/>
                <w:szCs w:val="18"/>
                <w:lang w:val="is-IS"/>
              </w:rPr>
            </w:pPr>
          </w:p>
        </w:tc>
        <w:tc>
          <w:tcPr>
            <w:tcW w:w="4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140D5" w14:textId="77777777" w:rsidR="00DB5FD5" w:rsidRPr="004646F9" w:rsidRDefault="00DB5FD5" w:rsidP="00687CFB">
            <w:pPr>
              <w:rPr>
                <w:sz w:val="18"/>
                <w:szCs w:val="18"/>
                <w:lang w:val="is-IS"/>
              </w:rPr>
            </w:pPr>
          </w:p>
        </w:tc>
        <w:tc>
          <w:tcPr>
            <w:tcW w:w="452" w:type="dxa"/>
            <w:gridSpan w:val="2"/>
            <w:tcBorders>
              <w:left w:val="single" w:sz="4" w:space="0" w:color="auto"/>
            </w:tcBorders>
          </w:tcPr>
          <w:p w14:paraId="1D785175" w14:textId="6633D222" w:rsidR="00DB5FD5" w:rsidRPr="004646F9" w:rsidRDefault="00DB5FD5" w:rsidP="00687CFB">
            <w:pPr>
              <w:rPr>
                <w:sz w:val="18"/>
                <w:szCs w:val="18"/>
                <w:lang w:val="is-IS"/>
              </w:rPr>
            </w:pPr>
          </w:p>
        </w:tc>
      </w:tr>
    </w:tbl>
    <w:p w14:paraId="05282D52" w14:textId="77777777" w:rsidR="00232876" w:rsidRPr="004646F9" w:rsidRDefault="00232876" w:rsidP="00FD35A6">
      <w:pPr>
        <w:rPr>
          <w:lang w:val="is-IS"/>
        </w:rPr>
      </w:pPr>
    </w:p>
    <w:p w14:paraId="4F3D7BAF" w14:textId="7480031B" w:rsidR="00C9253E" w:rsidRPr="004646F9" w:rsidRDefault="00156D2C" w:rsidP="00FD35A6">
      <w:pPr>
        <w:rPr>
          <w:lang w:val="is-IS"/>
        </w:rPr>
      </w:pPr>
      <w:r w:rsidRPr="004646F9">
        <w:rPr>
          <w:lang w:val="is-IS"/>
        </w:rPr>
        <w:t>Vinsamlega athugið að þegar umsókn er skilað inn er það tekið sem samþykki umsækjanda til að Brekkuhvammur hses. geti aflað allra frekari upplýsinga um umsækjanda sem þarf til afgreiðslu umsóknar s.s. hjá Ríkisskattstjóra.</w:t>
      </w:r>
      <w:r w:rsidR="00C9253E">
        <w:rPr>
          <w:lang w:val="is-IS"/>
        </w:rPr>
        <w:br/>
      </w:r>
      <w:r w:rsidR="0073360F" w:rsidRPr="00557B4C">
        <w:rPr>
          <w:b/>
          <w:bCs/>
          <w:color w:val="FF0000"/>
          <w:lang w:val="is-IS"/>
        </w:rPr>
        <w:t>Nauðsynleg fylgigögn með umsókn:</w:t>
      </w:r>
      <w:r w:rsidR="0073360F" w:rsidRPr="00557B4C">
        <w:rPr>
          <w:color w:val="FF0000"/>
          <w:lang w:val="is-IS"/>
        </w:rPr>
        <w:t xml:space="preserve"> </w:t>
      </w:r>
      <w:r w:rsidR="002557BD">
        <w:rPr>
          <w:lang w:val="is-IS"/>
        </w:rPr>
        <w:t>Afrit af skattaframtali síðasta árs</w:t>
      </w:r>
      <w:r w:rsidR="00CC63F0">
        <w:rPr>
          <w:lang w:val="is-IS"/>
        </w:rPr>
        <w:t xml:space="preserve"> og afrit af síðustu þremur launaseðlum umsækjanda.</w:t>
      </w:r>
    </w:p>
    <w:sectPr w:rsidR="00C9253E" w:rsidRPr="004646F9" w:rsidSect="00C9253E">
      <w:headerReference w:type="default" r:id="rId10"/>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9298F" w14:textId="77777777" w:rsidR="001465DF" w:rsidRDefault="001465DF" w:rsidP="001A0130">
      <w:pPr>
        <w:spacing w:after="0" w:line="240" w:lineRule="auto"/>
      </w:pPr>
      <w:r>
        <w:separator/>
      </w:r>
    </w:p>
  </w:endnote>
  <w:endnote w:type="continuationSeparator" w:id="0">
    <w:p w14:paraId="52850EDC" w14:textId="77777777" w:rsidR="001465DF" w:rsidRDefault="001465DF"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42D77" w14:textId="77777777" w:rsidR="001465DF" w:rsidRDefault="001465DF" w:rsidP="001A0130">
      <w:pPr>
        <w:spacing w:after="0" w:line="240" w:lineRule="auto"/>
      </w:pPr>
      <w:r>
        <w:separator/>
      </w:r>
    </w:p>
  </w:footnote>
  <w:footnote w:type="continuationSeparator" w:id="0">
    <w:p w14:paraId="70E64A11" w14:textId="77777777" w:rsidR="001465DF" w:rsidRDefault="001465DF"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3DA9C"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67524CDA" wp14:editId="5B5B26CD">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0D72F7E"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2E39D0"/>
    <w:rsid w:val="001465DF"/>
    <w:rsid w:val="00156D2C"/>
    <w:rsid w:val="0017268C"/>
    <w:rsid w:val="001A0130"/>
    <w:rsid w:val="001E216C"/>
    <w:rsid w:val="0020552C"/>
    <w:rsid w:val="00216E94"/>
    <w:rsid w:val="00232876"/>
    <w:rsid w:val="00255629"/>
    <w:rsid w:val="002557BD"/>
    <w:rsid w:val="00267116"/>
    <w:rsid w:val="002E39D0"/>
    <w:rsid w:val="002F58E0"/>
    <w:rsid w:val="00355DEE"/>
    <w:rsid w:val="00396A20"/>
    <w:rsid w:val="003B49EC"/>
    <w:rsid w:val="003D55FB"/>
    <w:rsid w:val="004002BE"/>
    <w:rsid w:val="00402433"/>
    <w:rsid w:val="004646F9"/>
    <w:rsid w:val="004B47A9"/>
    <w:rsid w:val="004D1255"/>
    <w:rsid w:val="004F0368"/>
    <w:rsid w:val="00557B4C"/>
    <w:rsid w:val="005A20B8"/>
    <w:rsid w:val="005E6FA8"/>
    <w:rsid w:val="006662D2"/>
    <w:rsid w:val="00687CFB"/>
    <w:rsid w:val="00696B6E"/>
    <w:rsid w:val="006A5F0E"/>
    <w:rsid w:val="006C28FD"/>
    <w:rsid w:val="0073360F"/>
    <w:rsid w:val="007718C6"/>
    <w:rsid w:val="0077292C"/>
    <w:rsid w:val="008045C5"/>
    <w:rsid w:val="00835F7E"/>
    <w:rsid w:val="00866BB6"/>
    <w:rsid w:val="00872D54"/>
    <w:rsid w:val="00912162"/>
    <w:rsid w:val="009E70CA"/>
    <w:rsid w:val="00A158DB"/>
    <w:rsid w:val="00BA3684"/>
    <w:rsid w:val="00BA66C3"/>
    <w:rsid w:val="00C7757D"/>
    <w:rsid w:val="00C9253E"/>
    <w:rsid w:val="00CB16D2"/>
    <w:rsid w:val="00CC63F0"/>
    <w:rsid w:val="00CD05DC"/>
    <w:rsid w:val="00CD5B0D"/>
    <w:rsid w:val="00D667C0"/>
    <w:rsid w:val="00DB3723"/>
    <w:rsid w:val="00DB5FD5"/>
    <w:rsid w:val="00DC1831"/>
    <w:rsid w:val="00DD7199"/>
    <w:rsid w:val="00E3286D"/>
    <w:rsid w:val="00E413DD"/>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A9FB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DALIR\AppData\Roaming\Microsoft\Templates\Practice%20update%20form%20healthcar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B699C72E35F840B2857CCCB661F608" ma:contentTypeVersion="11" ma:contentTypeDescription="Create a new document." ma:contentTypeScope="" ma:versionID="89b1e814bde3cabd76a157b12eb3312c">
  <xsd:schema xmlns:xsd="http://www.w3.org/2001/XMLSchema" xmlns:xs="http://www.w3.org/2001/XMLSchema" xmlns:p="http://schemas.microsoft.com/office/2006/metadata/properties" xmlns:ns3="8d1d438f-44a0-403b-a339-05b48e87f939" xmlns:ns4="5c2f32a2-938e-4a24-a476-8b8003600915" targetNamespace="http://schemas.microsoft.com/office/2006/metadata/properties" ma:root="true" ma:fieldsID="08b92e0e0800793670a12fbcc9d71fcd" ns3:_="" ns4:_="">
    <xsd:import namespace="8d1d438f-44a0-403b-a339-05b48e87f939"/>
    <xsd:import namespace="5c2f32a2-938e-4a24-a476-8b80036009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d438f-44a0-403b-a339-05b48e87f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2f32a2-938e-4a24-a476-8b80036009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FF979B6F-2683-41ED-A5F4-15FFB256F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d438f-44a0-403b-a339-05b48e87f939"/>
    <ds:schemaRef ds:uri="5c2f32a2-938e-4a24-a476-8b8003600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2020-02-28T15:43:00Z</dcterms:created>
  <dcterms:modified xsi:type="dcterms:W3CDTF">2020-03-23T09:19:00Z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0x0101002EB699C72E35F840B2857CCCB661F608</vt:lpwstr>
  </property>
</Properties>
</file>